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4e3d" w14:textId="9334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2024 жылғы 31 желтоқсандағы № 241 "2025-2027жылдарға арналған Жәйрем және Шалғы кенттерінің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Қаражал қалалық мәслихатының 2025 жылғы 11 желтоқсандағы № 329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Қаражал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"2025-2027 жылдарға арналған Жәйрем және Шалғы кенттерінің бюджеті туралы" 2024 жылғы 31 желтоқсандағы № 241 (Нормативтік құқықтық актілерді мемлекеттік тіркеу тізілімінде № 205989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Жәйрем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1 352 827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125 984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2 798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5 918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1 218 127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1 352 827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2025-2027 жылдарға арналған Шалғы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18 536 мың теңге, оның ішінде: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213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17 763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18 537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мың 0 теңге: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мың теңге.";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Жәйрем кентінің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Шалғы кентінің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Қалалық бюджеттен 2025 жылға арналған Жәйрем және Шалғы кенттерінің бюджетіне жергілікті бюджеттерден берілетін ағымдағы нысаналы трансферттер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