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096" w14:textId="5733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31 желтоқсандағы № 241 "2025-2027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29 қыркүйектегі № 311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Жәйрем және Шалғы кенттерінің бюджеті туралы" 2024 жылғы 31 желтоқсандағы № 241 (Нормативтік құқықтық актілерді мемлекеттік тіркеу тізілімінде №205989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1 292 827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136 050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1 153 127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1 292 827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18 889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17 763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18 890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0 теңге: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Шалғы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 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2025 жылға арналған Жәйрем және Шалғы кенттерінің бюджетіне жергілікті бюджеттерден берілетін ағымдағы нысаналы трансферттер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