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844b" w14:textId="8f28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27 желтоқсандағы № 219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қыркүйектегі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қалалық бюджет туралы" 2024 жылғы 27 желтоқсандағы № 219 (Нормативтік құқықтық актілерді мемлекеттік тіркеу тізілімінде № 205576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9 300 021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6 304 261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56 510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18 028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2 921 222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12 297 862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- 2 997 841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2 997 841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2 704 588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293 253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Қазақтан Республикасының Ұлттық қорынан берлетін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жеке тұрғын үй құрылысының инженерлік-коммуникациялық инфрақұрылымын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