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18994" w14:textId="36189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Қаражал қалалық мәслихатының 2024 жылғы 27 желтоқсандағы № 219 "2025 - 2027 жылдарға арналған қалалық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 Қаражал қалалық мәслихатының 2025 жылғы 19 маусымдағы № 283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Қаражал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Қаражал қалалық мәслихатының "2025-2027 жылдарға арналған қалалық бюджет туралы" 2024 жылғы 27 желтоқсандағы № 219 (Нормативтік құқықтық актілерді мемлекеттік тіркеу тізілімінде №205576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қалалық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9 549 674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5 826 339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127 510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19 950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3 575 875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11 516 064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- 1 966 390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1 966 390 мың теңге: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1 673 137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293 253 мың теңге.";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мәслихаттың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19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1 - 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қосымша</w:t>
            </w:r>
          </w:p>
        </w:tc>
      </w:tr>
    </w:tbl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қалалық бюджет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9549674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5826339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3575874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11516064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тимділігін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5029059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-1966390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293253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қосымша</w:t>
            </w:r>
          </w:p>
        </w:tc>
      </w:tr>
    </w:tbl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облыстық бюджеттен нысаналы трансферттер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3468538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451353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3017185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451353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"Spina bifida" диагнозы бар мүгедектігі бар адамдарды бір реттік қолданылатын майланған катетерлермен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көмекті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есебінен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 есебінен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 (қала көшелерін) және елді мекендердің ішкі жолдарын күрделі, орташа және ағымдағы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3017185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- үй коммуналдық шаруашылық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2353557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Қазақтан Республикасының Ұлттық қорынан берлетін нысаналы трансферт есебінен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805255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облысы, Жәйрем кенті мен Қаражал қаласын газбен жабдықтау желілерін және "Жәйрем" АГТС пен газ құбыры тармағын салу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805255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 есебінен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 қаласының кәріз желілерін қайта жаңарту, 2 кезек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Жәйрем кентінің кәріз желілерін қайта жаңарту, 2 кезек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597302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663628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 есебінен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663628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 қаласында көліктерге арналған тұрағы бар гараж құрылысын салу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511629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 қаласында жеке тұрғын үй құрылысының инженерлік-коммуникациялық инфрақұрылымын салу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Жәйрем кентінде көліктерге арналған тұрағы бар гараж құрылысын салу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5 - қосымша</w:t>
            </w:r>
          </w:p>
        </w:tc>
      </w:tr>
    </w:tbl>
    <w:bookmarkStart w:name="z3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Жәйрем және Шалғы кенттері бюджеттеріне нысаналы трансферттер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690453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нысаналы ағымдағы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бюджеттен нысаналы ағымдағы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689853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Жәйрем кенті: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нысаналы ағымдағы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бюджеттен нысаналы ағымдағы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689853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Шалғы кенті: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нысаналы ағымдағы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