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a083" w14:textId="b6ca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2025 жылғы 30 желтоқсандағы № 87/02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2023 жылғы 30 маусымдағы №281 Қазақстан Республикасы Премьер-Министрінің орынбасары-Еңбек және халықты әлеуметтік қорғау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№32987 болып тіркелген) сәйкес,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Сәтбаев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12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№87/02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көрсетілетін қызметтерді алушыға тариф (теңгемен)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стационарлық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он сегіз жастан асқан мүгедектігі бар адамдарға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Орташажәнеауыр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Психоневрологиялықауытқулары бар біржарымжастан он сегізжасқадейінгімүгедектігі бар балаларға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Орташажәнеауыр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"Сәтбаевқаласыбойыншаүйдеарнаулыәлеуметтікқызметтеркөрсетубөлімі" ҚБ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Үйдеқызметкөрсету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бұзылғанмүгедектігі бар балаларға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психоневрологиялықпатологиясы бар мүгедектігі бар балаларға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азаматтаржәне карт адамдар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ҚБ–құрылымдық бөлімшесі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