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5726" w14:textId="2a85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2025 жылғы 4 шілдедегі № 26/19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2025 жылғы 12 маусымдағы № ЗТ-2025-01954921 "КаР-Тел" жауапкершілігі шектеулі серіктестігінің өкілінің өтініші негізінде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Ұлытау облысы, Жезқазған қаласы, Шығыс айналма көшесі, 2 үй мекен- жайында орналасқан, жалпы ауданы 0,0296 га талшықты - оптикалық байланыс желілерді орнату және пайдалану үшін, уақытша өтеулі жер пайдалану құқығымен ұзақ мерзімге 2030 жылдың 30 желтоқсан айына дейін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пайдаланушы - "КаР-Тел" жауапкершілігі шектеулі серіктестігіне: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учаскелерін пайдаланған уақытта, елді мекендердің аумағын күтіп-ұстауды қойылатын санитарлық-эпидемиологиялық талаптар санитарлық- эпидемиологиялық қағидалары мен нормаларын ескере отырып объектіге іргелес аумақты күтіп-ұстауды;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телімінде орналасқан инженерлік желілерге техникалық қызмет көрсету және қажет жағдайда жаңасын орнату үшін пайдалану қызметтерінің жер теліміне кедергісіз кіруін қамтамасыз ету қажет.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