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d506" w14:textId="90fd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11 желтоқсандағы № 100/01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№281 Қазақстан Республикасы Премьер-Министрінің орынбасары-Еңбек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№32987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жұмыспен қамтуды үйлестіру және әлеуметтік бағдарламалар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қызметтерді алушыға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көрсетілетін қызметтерді алушыға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жұмыспен қамтуды үйлестіру және әлеуметтік бағдарламалар басқармасының "Ұлытау облысының арнаулы әлеуметтік қызметтер көрсету орталығы"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"Ұлытау-Мейірім" ҚҚ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 – қоғамдық қоры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