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547b7b" w14:textId="e547b7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2026-2028 жылдарға арналған облыстық бюджет туралы</w:t>
      </w:r>
    </w:p>
    <w:p>
      <w:pPr>
        <w:spacing w:after="0"/>
        <w:ind w:left="0"/>
        <w:jc w:val="both"/>
      </w:pPr>
      <w:r>
        <w:rPr>
          <w:rFonts w:ascii="Times New Roman"/>
          <w:b w:val="false"/>
          <w:i w:val="false"/>
          <w:color w:val="000000"/>
          <w:sz w:val="28"/>
        </w:rPr>
        <w:t>Ұлытау облыстық мәслихатының 2025 жылғы 19 желтоқсандағы № 285 шешімі.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шешім 01.01.2026 бастап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Республикасының Бюджет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сәйкес Ұлытау облыстық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2026-2028 жылдарға арналған облыстық бюджет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 қосымшаларға</w:t>
      </w:r>
      <w:r>
        <w:rPr>
          <w:rFonts w:ascii="Times New Roman"/>
          <w:b w:val="false"/>
          <w:i w:val="false"/>
          <w:color w:val="000000"/>
          <w:sz w:val="28"/>
        </w:rPr>
        <w:t xml:space="preserve"> сәйкес, оның ішінде 2026 жылға келесі көлемдерде бекітілсін:</w:t>
      </w:r>
    </w:p>
    <w:bookmarkEnd w:id="1"/>
    <w:bookmarkStart w:name="z8" w:id="2"/>
    <w:p>
      <w:pPr>
        <w:spacing w:after="0"/>
        <w:ind w:left="0"/>
        <w:jc w:val="both"/>
      </w:pPr>
      <w:r>
        <w:rPr>
          <w:rFonts w:ascii="Times New Roman"/>
          <w:b w:val="false"/>
          <w:i w:val="false"/>
          <w:color w:val="000000"/>
          <w:sz w:val="28"/>
        </w:rPr>
        <w:t>
      1) кірістер – 161 120 139 мың теңге, оның ішінде:</w:t>
      </w:r>
    </w:p>
    <w:bookmarkEnd w:id="2"/>
    <w:bookmarkStart w:name="z9" w:id="3"/>
    <w:p>
      <w:pPr>
        <w:spacing w:after="0"/>
        <w:ind w:left="0"/>
        <w:jc w:val="both"/>
      </w:pPr>
      <w:r>
        <w:rPr>
          <w:rFonts w:ascii="Times New Roman"/>
          <w:b w:val="false"/>
          <w:i w:val="false"/>
          <w:color w:val="000000"/>
          <w:sz w:val="28"/>
        </w:rPr>
        <w:t>
      салықтық түсімдер – 46 666 709 мың теңге;</w:t>
      </w:r>
    </w:p>
    <w:bookmarkEnd w:id="3"/>
    <w:bookmarkStart w:name="z10" w:id="4"/>
    <w:p>
      <w:pPr>
        <w:spacing w:after="0"/>
        <w:ind w:left="0"/>
        <w:jc w:val="both"/>
      </w:pPr>
      <w:r>
        <w:rPr>
          <w:rFonts w:ascii="Times New Roman"/>
          <w:b w:val="false"/>
          <w:i w:val="false"/>
          <w:color w:val="000000"/>
          <w:sz w:val="28"/>
        </w:rPr>
        <w:t>
      салықтық емес түсімдер – 4 289 904 мың теңге;</w:t>
      </w:r>
    </w:p>
    <w:bookmarkEnd w:id="4"/>
    <w:bookmarkStart w:name="z11" w:id="5"/>
    <w:p>
      <w:pPr>
        <w:spacing w:after="0"/>
        <w:ind w:left="0"/>
        <w:jc w:val="both"/>
      </w:pPr>
      <w:r>
        <w:rPr>
          <w:rFonts w:ascii="Times New Roman"/>
          <w:b w:val="false"/>
          <w:i w:val="false"/>
          <w:color w:val="000000"/>
          <w:sz w:val="28"/>
        </w:rPr>
        <w:t>
      негізгі капиталды сатудан түсетін түсімдер – 31 000 теңге;</w:t>
      </w:r>
    </w:p>
    <w:bookmarkEnd w:id="5"/>
    <w:bookmarkStart w:name="z12" w:id="6"/>
    <w:p>
      <w:pPr>
        <w:spacing w:after="0"/>
        <w:ind w:left="0"/>
        <w:jc w:val="both"/>
      </w:pPr>
      <w:r>
        <w:rPr>
          <w:rFonts w:ascii="Times New Roman"/>
          <w:b w:val="false"/>
          <w:i w:val="false"/>
          <w:color w:val="000000"/>
          <w:sz w:val="28"/>
        </w:rPr>
        <w:t>
      арнаулы түсімдер – 8 053 897 мың теңге;</w:t>
      </w:r>
    </w:p>
    <w:bookmarkEnd w:id="6"/>
    <w:bookmarkStart w:name="z13" w:id="7"/>
    <w:p>
      <w:pPr>
        <w:spacing w:after="0"/>
        <w:ind w:left="0"/>
        <w:jc w:val="both"/>
      </w:pPr>
      <w:r>
        <w:rPr>
          <w:rFonts w:ascii="Times New Roman"/>
          <w:b w:val="false"/>
          <w:i w:val="false"/>
          <w:color w:val="000000"/>
          <w:sz w:val="28"/>
        </w:rPr>
        <w:t>
      трансферттердің түсімдері – 102 078 629 мың теңге;</w:t>
      </w:r>
    </w:p>
    <w:bookmarkEnd w:id="7"/>
    <w:bookmarkStart w:name="z14" w:id="8"/>
    <w:p>
      <w:pPr>
        <w:spacing w:after="0"/>
        <w:ind w:left="0"/>
        <w:jc w:val="both"/>
      </w:pPr>
      <w:r>
        <w:rPr>
          <w:rFonts w:ascii="Times New Roman"/>
          <w:b w:val="false"/>
          <w:i w:val="false"/>
          <w:color w:val="000000"/>
          <w:sz w:val="28"/>
        </w:rPr>
        <w:t>
      2) шығындар – 160 120 899 мың теңге;</w:t>
      </w:r>
    </w:p>
    <w:bookmarkEnd w:id="8"/>
    <w:bookmarkStart w:name="z15" w:id="9"/>
    <w:p>
      <w:pPr>
        <w:spacing w:after="0"/>
        <w:ind w:left="0"/>
        <w:jc w:val="both"/>
      </w:pPr>
      <w:r>
        <w:rPr>
          <w:rFonts w:ascii="Times New Roman"/>
          <w:b w:val="false"/>
          <w:i w:val="false"/>
          <w:color w:val="000000"/>
          <w:sz w:val="28"/>
        </w:rPr>
        <w:t>
      3) таза бюджеттік кредиттеу – 4 066 529 мың теңге:</w:t>
      </w:r>
    </w:p>
    <w:bookmarkEnd w:id="9"/>
    <w:bookmarkStart w:name="z16" w:id="10"/>
    <w:p>
      <w:pPr>
        <w:spacing w:after="0"/>
        <w:ind w:left="0"/>
        <w:jc w:val="both"/>
      </w:pPr>
      <w:r>
        <w:rPr>
          <w:rFonts w:ascii="Times New Roman"/>
          <w:b w:val="false"/>
          <w:i w:val="false"/>
          <w:color w:val="000000"/>
          <w:sz w:val="28"/>
        </w:rPr>
        <w:t>
      бюджеттік кредиттер – 11 056 625 мың теңге;</w:t>
      </w:r>
    </w:p>
    <w:bookmarkEnd w:id="10"/>
    <w:bookmarkStart w:name="z17" w:id="11"/>
    <w:p>
      <w:pPr>
        <w:spacing w:after="0"/>
        <w:ind w:left="0"/>
        <w:jc w:val="both"/>
      </w:pPr>
      <w:r>
        <w:rPr>
          <w:rFonts w:ascii="Times New Roman"/>
          <w:b w:val="false"/>
          <w:i w:val="false"/>
          <w:color w:val="000000"/>
          <w:sz w:val="28"/>
        </w:rPr>
        <w:t>
      бюджеттік кредиттерді өтеу – 6 990 096 мың теңге;</w:t>
      </w:r>
    </w:p>
    <w:bookmarkEnd w:id="11"/>
    <w:bookmarkStart w:name="z18" w:id="12"/>
    <w:p>
      <w:pPr>
        <w:spacing w:after="0"/>
        <w:ind w:left="0"/>
        <w:jc w:val="both"/>
      </w:pPr>
      <w:r>
        <w:rPr>
          <w:rFonts w:ascii="Times New Roman"/>
          <w:b w:val="false"/>
          <w:i w:val="false"/>
          <w:color w:val="000000"/>
          <w:sz w:val="28"/>
        </w:rPr>
        <w:t>
      4) қаржы активтерімен операциялар бойынша сальдо – 0 теңге:</w:t>
      </w:r>
    </w:p>
    <w:bookmarkEnd w:id="12"/>
    <w:bookmarkStart w:name="z19" w:id="13"/>
    <w:p>
      <w:pPr>
        <w:spacing w:after="0"/>
        <w:ind w:left="0"/>
        <w:jc w:val="both"/>
      </w:pPr>
      <w:r>
        <w:rPr>
          <w:rFonts w:ascii="Times New Roman"/>
          <w:b w:val="false"/>
          <w:i w:val="false"/>
          <w:color w:val="000000"/>
          <w:sz w:val="28"/>
        </w:rPr>
        <w:t>
      қаржы активтерін сатып алу – 0 теңге;</w:t>
      </w:r>
    </w:p>
    <w:bookmarkEnd w:id="13"/>
    <w:bookmarkStart w:name="z20" w:id="14"/>
    <w:p>
      <w:pPr>
        <w:spacing w:after="0"/>
        <w:ind w:left="0"/>
        <w:jc w:val="both"/>
      </w:pPr>
      <w:r>
        <w:rPr>
          <w:rFonts w:ascii="Times New Roman"/>
          <w:b w:val="false"/>
          <w:i w:val="false"/>
          <w:color w:val="000000"/>
          <w:sz w:val="28"/>
        </w:rPr>
        <w:t>
      мемлекеттің қаржы активтерін сатудан түсетін түсімдер – 0 теңге;</w:t>
      </w:r>
    </w:p>
    <w:bookmarkEnd w:id="14"/>
    <w:bookmarkStart w:name="z21" w:id="15"/>
    <w:p>
      <w:pPr>
        <w:spacing w:after="0"/>
        <w:ind w:left="0"/>
        <w:jc w:val="both"/>
      </w:pPr>
      <w:r>
        <w:rPr>
          <w:rFonts w:ascii="Times New Roman"/>
          <w:b w:val="false"/>
          <w:i w:val="false"/>
          <w:color w:val="000000"/>
          <w:sz w:val="28"/>
        </w:rPr>
        <w:t>
      5) бюджет тапшылығы (профициті) – - 3 067 289 мың теңге;</w:t>
      </w:r>
    </w:p>
    <w:bookmarkEnd w:id="15"/>
    <w:bookmarkStart w:name="z22" w:id="16"/>
    <w:p>
      <w:pPr>
        <w:spacing w:after="0"/>
        <w:ind w:left="0"/>
        <w:jc w:val="both"/>
      </w:pPr>
      <w:r>
        <w:rPr>
          <w:rFonts w:ascii="Times New Roman"/>
          <w:b w:val="false"/>
          <w:i w:val="false"/>
          <w:color w:val="000000"/>
          <w:sz w:val="28"/>
        </w:rPr>
        <w:t>
      6) бюджет тапшылығын қаржыландыру (профицитін пайдалану) – 3 067 289 мың теңге:</w:t>
      </w:r>
    </w:p>
    <w:bookmarkEnd w:id="16"/>
    <w:bookmarkStart w:name="z23" w:id="17"/>
    <w:p>
      <w:pPr>
        <w:spacing w:after="0"/>
        <w:ind w:left="0"/>
        <w:jc w:val="both"/>
      </w:pPr>
      <w:r>
        <w:rPr>
          <w:rFonts w:ascii="Times New Roman"/>
          <w:b w:val="false"/>
          <w:i w:val="false"/>
          <w:color w:val="000000"/>
          <w:sz w:val="28"/>
        </w:rPr>
        <w:t>
      қарыздар түсімі – 10 267 231 мың теңге;</w:t>
      </w:r>
    </w:p>
    <w:bookmarkEnd w:id="17"/>
    <w:bookmarkStart w:name="z67" w:id="18"/>
    <w:p>
      <w:pPr>
        <w:spacing w:after="0"/>
        <w:ind w:left="0"/>
        <w:jc w:val="both"/>
      </w:pPr>
      <w:r>
        <w:rPr>
          <w:rFonts w:ascii="Times New Roman"/>
          <w:b w:val="false"/>
          <w:i w:val="false"/>
          <w:color w:val="000000"/>
          <w:sz w:val="28"/>
        </w:rPr>
        <w:t>
      қарыздарды өтеу – 10 218 217 мың теңге;</w:t>
      </w:r>
    </w:p>
    <w:bookmarkEnd w:id="18"/>
    <w:bookmarkStart w:name="z68" w:id="19"/>
    <w:p>
      <w:pPr>
        <w:spacing w:after="0"/>
        <w:ind w:left="0"/>
        <w:jc w:val="both"/>
      </w:pPr>
      <w:r>
        <w:rPr>
          <w:rFonts w:ascii="Times New Roman"/>
          <w:b w:val="false"/>
          <w:i w:val="false"/>
          <w:color w:val="000000"/>
          <w:sz w:val="28"/>
        </w:rPr>
        <w:t>
      бюджет қаражатының пайдаланылатын қалдықтары – 3 018 275 теңге.</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1-тармақ жаңа редакцияда - Ұлытау облыстық мәслихатының 17.07.2026 </w:t>
      </w:r>
      <w:r>
        <w:rPr>
          <w:rFonts w:ascii="Times New Roman"/>
          <w:b w:val="false"/>
          <w:i w:val="false"/>
          <w:color w:val="000000"/>
          <w:sz w:val="28"/>
        </w:rPr>
        <w:t>№ 36/331</w:t>
      </w:r>
      <w:r>
        <w:rPr>
          <w:rFonts w:ascii="Times New Roman"/>
          <w:b w:val="false"/>
          <w:i w:val="false"/>
          <w:color w:val="ff0000"/>
          <w:sz w:val="28"/>
        </w:rPr>
        <w:t xml:space="preserve"> шешімімен (01.01.2026 бастап қолданысқа енеді).</w:t>
      </w:r>
      <w:r>
        <w:br/>
      </w:r>
      <w:r>
        <w:rPr>
          <w:rFonts w:ascii="Times New Roman"/>
          <w:b w:val="false"/>
          <w:i w:val="false"/>
          <w:color w:val="000000"/>
          <w:sz w:val="28"/>
        </w:rPr>
        <w:t>
</w:t>
      </w:r>
    </w:p>
    <w:bookmarkStart w:name="z24" w:id="20"/>
    <w:p>
      <w:pPr>
        <w:spacing w:after="0"/>
        <w:ind w:left="0"/>
        <w:jc w:val="both"/>
      </w:pPr>
      <w:r>
        <w:rPr>
          <w:rFonts w:ascii="Times New Roman"/>
          <w:b w:val="false"/>
          <w:i w:val="false"/>
          <w:color w:val="000000"/>
          <w:sz w:val="28"/>
        </w:rPr>
        <w:t>
      2. Облыстық бюджетке, аудандар (облыстық маңызы бар қалалар) бюджеттеріне кірістерді бөлу нормативтері келесі мөлшерлерде белгіленсін:</w:t>
      </w:r>
    </w:p>
    <w:bookmarkEnd w:id="20"/>
    <w:bookmarkStart w:name="z25" w:id="21"/>
    <w:p>
      <w:pPr>
        <w:spacing w:after="0"/>
        <w:ind w:left="0"/>
        <w:jc w:val="both"/>
      </w:pPr>
      <w:r>
        <w:rPr>
          <w:rFonts w:ascii="Times New Roman"/>
          <w:b w:val="false"/>
          <w:i w:val="false"/>
          <w:color w:val="000000"/>
          <w:sz w:val="28"/>
        </w:rPr>
        <w:t>
      1) әлеуметтік салық бойынша облыстық бюджетке – 100%.</w:t>
      </w:r>
    </w:p>
    <w:bookmarkEnd w:id="21"/>
    <w:bookmarkStart w:name="z26" w:id="22"/>
    <w:p>
      <w:pPr>
        <w:spacing w:after="0"/>
        <w:ind w:left="0"/>
        <w:jc w:val="both"/>
      </w:pPr>
      <w:r>
        <w:rPr>
          <w:rFonts w:ascii="Times New Roman"/>
          <w:b w:val="false"/>
          <w:i w:val="false"/>
          <w:color w:val="000000"/>
          <w:sz w:val="28"/>
        </w:rPr>
        <w:t>
      3. 2026 жылға арналған облыстық бюджетте аудандар (облыстық маңызы бар қалалар) бюджеттеріне облыстық бюджеттен берілетін субвенциялардың көлемі 2 586 842 мың теңге сомасында ескерілсін, оның ішінде:</w:t>
      </w:r>
    </w:p>
    <w:bookmarkEnd w:id="22"/>
    <w:bookmarkStart w:name="z27" w:id="23"/>
    <w:p>
      <w:pPr>
        <w:spacing w:after="0"/>
        <w:ind w:left="0"/>
        <w:jc w:val="both"/>
      </w:pPr>
      <w:r>
        <w:rPr>
          <w:rFonts w:ascii="Times New Roman"/>
          <w:b w:val="false"/>
          <w:i w:val="false"/>
          <w:color w:val="000000"/>
          <w:sz w:val="28"/>
        </w:rPr>
        <w:t>
      Қаражал қаласына – 1 315 715 мың теңге,</w:t>
      </w:r>
    </w:p>
    <w:bookmarkEnd w:id="23"/>
    <w:bookmarkStart w:name="z28" w:id="24"/>
    <w:p>
      <w:pPr>
        <w:spacing w:after="0"/>
        <w:ind w:left="0"/>
        <w:jc w:val="both"/>
      </w:pPr>
      <w:r>
        <w:rPr>
          <w:rFonts w:ascii="Times New Roman"/>
          <w:b w:val="false"/>
          <w:i w:val="false"/>
          <w:color w:val="000000"/>
          <w:sz w:val="28"/>
        </w:rPr>
        <w:t>
      Жаңаарқа ауданына – 1 271 127 мың теңге.</w:t>
      </w:r>
    </w:p>
    <w:bookmarkEnd w:id="24"/>
    <w:bookmarkStart w:name="z29" w:id="25"/>
    <w:p>
      <w:pPr>
        <w:spacing w:after="0"/>
        <w:ind w:left="0"/>
        <w:jc w:val="both"/>
      </w:pPr>
      <w:r>
        <w:rPr>
          <w:rFonts w:ascii="Times New Roman"/>
          <w:b w:val="false"/>
          <w:i w:val="false"/>
          <w:color w:val="000000"/>
          <w:sz w:val="28"/>
        </w:rPr>
        <w:t>
      4. 2026 жылға арналған аудандардың (облыстық маңызы бар қалалар) бюджеттерінен облыстық бюджетке бюджеттік алып қоюлардың көлемі 29 259 754 мың теңге сомасында ескерілсін, оның ішінде:</w:t>
      </w:r>
    </w:p>
    <w:bookmarkEnd w:id="25"/>
    <w:bookmarkStart w:name="z30" w:id="26"/>
    <w:p>
      <w:pPr>
        <w:spacing w:after="0"/>
        <w:ind w:left="0"/>
        <w:jc w:val="both"/>
      </w:pPr>
      <w:r>
        <w:rPr>
          <w:rFonts w:ascii="Times New Roman"/>
          <w:b w:val="false"/>
          <w:i w:val="false"/>
          <w:color w:val="000000"/>
          <w:sz w:val="28"/>
        </w:rPr>
        <w:t>
      Жезқазған қаласынан – 24 609 171 мың теңге,</w:t>
      </w:r>
    </w:p>
    <w:bookmarkEnd w:id="26"/>
    <w:bookmarkStart w:name="z31" w:id="27"/>
    <w:p>
      <w:pPr>
        <w:spacing w:after="0"/>
        <w:ind w:left="0"/>
        <w:jc w:val="both"/>
      </w:pPr>
      <w:r>
        <w:rPr>
          <w:rFonts w:ascii="Times New Roman"/>
          <w:b w:val="false"/>
          <w:i w:val="false"/>
          <w:color w:val="000000"/>
          <w:sz w:val="28"/>
        </w:rPr>
        <w:t>
      Сәтбаев қаласынан – 3 746 266 мың теңге,</w:t>
      </w:r>
    </w:p>
    <w:bookmarkEnd w:id="27"/>
    <w:bookmarkStart w:name="z32" w:id="28"/>
    <w:p>
      <w:pPr>
        <w:spacing w:after="0"/>
        <w:ind w:left="0"/>
        <w:jc w:val="both"/>
      </w:pPr>
      <w:r>
        <w:rPr>
          <w:rFonts w:ascii="Times New Roman"/>
          <w:b w:val="false"/>
          <w:i w:val="false"/>
          <w:color w:val="000000"/>
          <w:sz w:val="28"/>
        </w:rPr>
        <w:t>
      Ұлытау ауданынан – 904 317 мың теңге.</w:t>
      </w:r>
    </w:p>
    <w:bookmarkEnd w:id="28"/>
    <w:bookmarkStart w:name="z33" w:id="29"/>
    <w:p>
      <w:pPr>
        <w:spacing w:after="0"/>
        <w:ind w:left="0"/>
        <w:jc w:val="both"/>
      </w:pPr>
      <w:r>
        <w:rPr>
          <w:rFonts w:ascii="Times New Roman"/>
          <w:b w:val="false"/>
          <w:i w:val="false"/>
          <w:color w:val="000000"/>
          <w:sz w:val="28"/>
        </w:rPr>
        <w:t xml:space="preserve">
      5. 2026 жылға арналған облыстық бюджет кірістерінің құрамында республикалық бюджеттен берілетін нысаналы трансферттер және бюджеттік кредиттер </w:t>
      </w:r>
      <w:r>
        <w:rPr>
          <w:rFonts w:ascii="Times New Roman"/>
          <w:b w:val="false"/>
          <w:i w:val="false"/>
          <w:color w:val="000000"/>
          <w:sz w:val="28"/>
        </w:rPr>
        <w:t>4-қосымшаға</w:t>
      </w:r>
      <w:r>
        <w:rPr>
          <w:rFonts w:ascii="Times New Roman"/>
          <w:b w:val="false"/>
          <w:i w:val="false"/>
          <w:color w:val="000000"/>
          <w:sz w:val="28"/>
        </w:rPr>
        <w:t xml:space="preserve"> сәйкес ескерілсін.</w:t>
      </w:r>
    </w:p>
    <w:bookmarkEnd w:id="29"/>
    <w:bookmarkStart w:name="z34" w:id="30"/>
    <w:p>
      <w:pPr>
        <w:spacing w:after="0"/>
        <w:ind w:left="0"/>
        <w:jc w:val="both"/>
      </w:pPr>
      <w:r>
        <w:rPr>
          <w:rFonts w:ascii="Times New Roman"/>
          <w:b w:val="false"/>
          <w:i w:val="false"/>
          <w:color w:val="000000"/>
          <w:sz w:val="28"/>
        </w:rPr>
        <w:t>
      Нысаналы трансферттер және бюджеттік кредиттердің көрсетiлген сомаларын бөлу облыс әкiмдiгiнің қаулысымен анықталады.</w:t>
      </w:r>
    </w:p>
    <w:bookmarkEnd w:id="30"/>
    <w:bookmarkStart w:name="z35" w:id="31"/>
    <w:p>
      <w:pPr>
        <w:spacing w:after="0"/>
        <w:ind w:left="0"/>
        <w:jc w:val="both"/>
      </w:pPr>
      <w:r>
        <w:rPr>
          <w:rFonts w:ascii="Times New Roman"/>
          <w:b w:val="false"/>
          <w:i w:val="false"/>
          <w:color w:val="000000"/>
          <w:sz w:val="28"/>
        </w:rPr>
        <w:t xml:space="preserve">
      6. 2026 жылға арналған облыстық бюджет шығыстарының құрамында аудандар (облыстық маңызы бар қалалар) бюджеттеріне </w:t>
      </w:r>
      <w:r>
        <w:rPr>
          <w:rFonts w:ascii="Times New Roman"/>
          <w:b w:val="false"/>
          <w:i w:val="false"/>
          <w:color w:val="000000"/>
          <w:sz w:val="28"/>
        </w:rPr>
        <w:t>5 қосымшаға</w:t>
      </w:r>
      <w:r>
        <w:rPr>
          <w:rFonts w:ascii="Times New Roman"/>
          <w:b w:val="false"/>
          <w:i w:val="false"/>
          <w:color w:val="000000"/>
          <w:sz w:val="28"/>
        </w:rPr>
        <w:t xml:space="preserve"> сәйкес нысаналы трансферттер және бюджеттік кредиттер қарастырылғаны ескерілсін.</w:t>
      </w:r>
    </w:p>
    <w:bookmarkEnd w:id="31"/>
    <w:bookmarkStart w:name="z36" w:id="32"/>
    <w:p>
      <w:pPr>
        <w:spacing w:after="0"/>
        <w:ind w:left="0"/>
        <w:jc w:val="both"/>
      </w:pPr>
      <w:r>
        <w:rPr>
          <w:rFonts w:ascii="Times New Roman"/>
          <w:b w:val="false"/>
          <w:i w:val="false"/>
          <w:color w:val="000000"/>
          <w:sz w:val="28"/>
        </w:rPr>
        <w:t>
      Нысаналы трансферттер және бюджеттік кредиттердің көрсетiлген сомаларын бөлу облыс әкiмдiгiнің қаулысымен анықталады.</w:t>
      </w:r>
    </w:p>
    <w:bookmarkEnd w:id="32"/>
    <w:bookmarkStart w:name="z37" w:id="33"/>
    <w:p>
      <w:pPr>
        <w:spacing w:after="0"/>
        <w:ind w:left="0"/>
        <w:jc w:val="both"/>
      </w:pPr>
      <w:r>
        <w:rPr>
          <w:rFonts w:ascii="Times New Roman"/>
          <w:b w:val="false"/>
          <w:i w:val="false"/>
          <w:color w:val="000000"/>
          <w:sz w:val="28"/>
        </w:rPr>
        <w:t>
      7. Ұлытау облысы әкімдігінің 2026 жылға арналған резерві 1 180 423 мың теңге сомасында бекітілсін.</w:t>
      </w:r>
    </w:p>
    <w:bookmarkEnd w:id="33"/>
    <w:bookmarkStart w:name="z38" w:id="34"/>
    <w:p>
      <w:pPr>
        <w:spacing w:after="0"/>
        <w:ind w:left="0"/>
        <w:jc w:val="both"/>
      </w:pPr>
      <w:r>
        <w:rPr>
          <w:rFonts w:ascii="Times New Roman"/>
          <w:b w:val="false"/>
          <w:i w:val="false"/>
          <w:color w:val="000000"/>
          <w:sz w:val="28"/>
        </w:rPr>
        <w:t xml:space="preserve">
      8. 2026 жылға арналған облыстық бюджетті атқару барысында секвестрлеуге жатпайтын облыстық бюджеттік бағдарламалар тізбесі </w:t>
      </w:r>
      <w:r>
        <w:rPr>
          <w:rFonts w:ascii="Times New Roman"/>
          <w:b w:val="false"/>
          <w:i w:val="false"/>
          <w:color w:val="000000"/>
          <w:sz w:val="28"/>
        </w:rPr>
        <w:t>6-қосымшаға</w:t>
      </w:r>
      <w:r>
        <w:rPr>
          <w:rFonts w:ascii="Times New Roman"/>
          <w:b w:val="false"/>
          <w:i w:val="false"/>
          <w:color w:val="000000"/>
          <w:sz w:val="28"/>
        </w:rPr>
        <w:t xml:space="preserve"> сәйкес бекітілсін.</w:t>
      </w:r>
    </w:p>
    <w:bookmarkEnd w:id="34"/>
    <w:bookmarkStart w:name="z39" w:id="35"/>
    <w:p>
      <w:pPr>
        <w:spacing w:after="0"/>
        <w:ind w:left="0"/>
        <w:jc w:val="both"/>
      </w:pPr>
      <w:r>
        <w:rPr>
          <w:rFonts w:ascii="Times New Roman"/>
          <w:b w:val="false"/>
          <w:i w:val="false"/>
          <w:color w:val="000000"/>
          <w:sz w:val="28"/>
        </w:rPr>
        <w:t>
      9. Осы шешiм 2026 жылғы 1 қаңтардан бастап қолданысқа енгiзiледi.</w:t>
      </w:r>
    </w:p>
    <w:bookmarkEnd w:id="3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Ұлытау облыстық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Шингисов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облыстық мәслихатының</w:t>
            </w:r>
            <w:r>
              <w:br/>
            </w:r>
            <w:r>
              <w:rPr>
                <w:rFonts w:ascii="Times New Roman"/>
                <w:b w:val="false"/>
                <w:i w:val="false"/>
                <w:color w:val="000000"/>
                <w:sz w:val="20"/>
              </w:rPr>
              <w:t>2025 жылғы</w:t>
            </w:r>
            <w:r>
              <w:br/>
            </w:r>
            <w:r>
              <w:rPr>
                <w:rFonts w:ascii="Times New Roman"/>
                <w:b w:val="false"/>
                <w:i w:val="false"/>
                <w:color w:val="000000"/>
                <w:sz w:val="20"/>
              </w:rPr>
              <w:t>19 желтоқсандағы</w:t>
            </w:r>
            <w:r>
              <w:br/>
            </w:r>
            <w:r>
              <w:rPr>
                <w:rFonts w:ascii="Times New Roman"/>
                <w:b w:val="false"/>
                <w:i w:val="false"/>
                <w:color w:val="000000"/>
                <w:sz w:val="20"/>
              </w:rPr>
              <w:t>№ 285 шешіміне</w:t>
            </w:r>
            <w:r>
              <w:br/>
            </w:r>
            <w:r>
              <w:rPr>
                <w:rFonts w:ascii="Times New Roman"/>
                <w:b w:val="false"/>
                <w:i w:val="false"/>
                <w:color w:val="000000"/>
                <w:sz w:val="20"/>
              </w:rPr>
              <w:t>1 қосымша</w:t>
            </w:r>
          </w:p>
        </w:tc>
      </w:tr>
    </w:tbl>
    <w:bookmarkStart w:name="z42" w:id="36"/>
    <w:p>
      <w:pPr>
        <w:spacing w:after="0"/>
        <w:ind w:left="0"/>
        <w:jc w:val="left"/>
      </w:pPr>
      <w:r>
        <w:rPr>
          <w:rFonts w:ascii="Times New Roman"/>
          <w:b/>
          <w:i w:val="false"/>
          <w:color w:val="000000"/>
        </w:rPr>
        <w:t xml:space="preserve"> 2026 жылға арналған облыстық бюджет</w:t>
      </w:r>
    </w:p>
    <w:bookmarkEnd w:id="36"/>
    <w:bookmarkStart w:name="z62" w:id="37"/>
    <w:p>
      <w:pPr>
        <w:spacing w:after="0"/>
        <w:ind w:left="0"/>
        <w:jc w:val="both"/>
      </w:pPr>
      <w:r>
        <w:rPr>
          <w:rFonts w:ascii="Times New Roman"/>
          <w:b w:val="false"/>
          <w:i w:val="false"/>
          <w:color w:val="ff0000"/>
          <w:sz w:val="28"/>
        </w:rPr>
        <w:t xml:space="preserve">
      Ескерту. 1-қосымша жаңа редакцияда - Ұлытау облыстық мәслихатының 17.07.2026 </w:t>
      </w:r>
      <w:r>
        <w:rPr>
          <w:rFonts w:ascii="Times New Roman"/>
          <w:b w:val="false"/>
          <w:i w:val="false"/>
          <w:color w:val="ff0000"/>
          <w:sz w:val="28"/>
        </w:rPr>
        <w:t>№ 36/331</w:t>
      </w:r>
      <w:r>
        <w:rPr>
          <w:rFonts w:ascii="Times New Roman"/>
          <w:b w:val="false"/>
          <w:i w:val="false"/>
          <w:color w:val="ff0000"/>
          <w:sz w:val="28"/>
        </w:rPr>
        <w:t xml:space="preserve"> шешімімен (01.01.2026 бастап қолданысқа енеді).</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Санаты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КІРІСТЕР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161 120 139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46 666 709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46 324 709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46 324 709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219 620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122 380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4 289 904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1 781 380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57 245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1 224 135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1 347 144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бюджеттен тыс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1 347 144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1 161 380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1 161 380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8 053 897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8 053 897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8 053 897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102 078 629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29 285 537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бюджеттерден трансферттер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29 285 537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72 793 092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түсетiн трансферттер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72 793 092</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кіші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Бюджеттік бағдарламалардың әкімшісі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160 120 899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5 066 685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3 362 667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208 095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қызметін қамтамасыз ету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193 168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4 881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10 046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2 648 533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қызметін қамтамасыз ету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1 808 269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8 128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386 814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 сайлауды қамтамасыз ету және өткізу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445 322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409 696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комиссиясының қызметін қамтамасыз ету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409 696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қоғамдық даму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96 343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96 343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356 132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224 608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 атқару, коммуналдық меншікті басқару және бюджеттік жоспарлау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150 528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74 080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сатып алу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131 524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сатып алуды басқару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131 524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215 731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215 731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қалыптастыру мен дамыту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187 013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24 718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және мемлекеттік-жекешелік әріптестік, оның ішінде концессия мәселелері жөніндегі құжаттаманы сараптау және бағалау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1 132 155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569 197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өнеркәсіпті дамыту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569 197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дін істері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189 474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дін істер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138 087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діни ахуалды зерделеу және талдау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51 387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373 484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объектілерін дамыту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373 484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1 630 169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700 404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700 404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қорғанысты даярлау және облыстық ауқымдағы аумақтық қорғаныс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61 360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жұмылдыру дайындығы және жұмылдыру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585 044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929 765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741 202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органның және ведомстволық бағынысты мемлекеттік мекемелерінің күрделі шығыстары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659 178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төтенше жағдайлардың алдын алу және оларды жою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82 024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188 563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156 197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32 366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7 001 711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қызметi</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7 001 711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7 001 711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қоғамдық тәртіпті және қауіпсіздікті сақтауды қамтамасыз ету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6 791 651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тәртіпті қорғауға қатысатын азаматтарды көтермелеу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6 574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203 486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68 374 086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7 907 934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7 873 395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тәрбиелеу және оқыту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7 081 435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ұйымдарында мемлекеттік білім беру тапсырысын іске асыру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791 960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34 539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 объектілерін салу және реконструкциялау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34 539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44 198 893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37 773 040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1 384 401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қосымша білім беру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1 842 611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34 437 243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оқушыларды жақын жердегі мектепке дейін тегін алып баруды және одан алып қайтуды ұйымдастыру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орта білім беру ұйымдарында мемлекеттік білім беру тапсырысын орналастыру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93 685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5 262 731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5 262 731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1 163 122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 объектілерін салу және реконструкциялау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1 163 122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5 132 286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903 265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мамандар даярлау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547 393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бағдарламалары бойынша оқитындарға әлеуметтік қолдау көрсету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355 872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4 229 021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4 229 021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қайта даярлау және біліктіліктерін арттыру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20 149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12 549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процесіне қатысушыларды оқыту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12 549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 бiлiм беру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180 061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76 279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76 279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103 782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103 782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 саласындағы өзге де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10 934 763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10 934 763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469 838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ұйымдары үшін оқулықтар, оқу-әдiстемелiк кешендерін сатып алу және жеткізу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779 143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аудандық (қалалық) ауқымдардағы мектеп олимпиадаларын, мектептен тыс іс-шараларды және конкурстар өткізу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жүйесін әдістемелік және қаржылық сүйемелдеу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773 521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8 381 731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асырап алған Қазақстан азаматтарына берілетін біржолғы ақшалай қаражат төлемі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2 595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күтіп-ұстауға қорғаншыға (қамқоршыға) берілетін ай сайынғы ақшалай қаражат төлемдері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109 635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10 508 226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денсаулығын қорғау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3 241 048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2 407 559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411 122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1 701 162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 төлейтін міндетті әлеуметтік медициналық сақтандыруға мемлекеттің жарналарына әлеуметтік медициналық сақтандыру қорына берілетін трансферттер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287 175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833 489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Деңсаулық сақтау объектілерін салу және реконструкциялау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833 489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медициналық көмек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606 875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606 875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606 875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496 814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496 814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496 814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өзге де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6 163 489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6 163 489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157 553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84 400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мекеннен тыс жерлерде емделу үшін тегін және жеңілдетілген жол жүрумен қамтамасыз 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3 520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78 072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қызметкерлерді әлеуметтік қолдау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денсаулық сақтау органдарының күрделі шығыстары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денсаулық сақтау ұйымдарының күрделі шығыстары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5 612 709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 қаражаты есебінен денсаулық сақтау ұйымдарының міндеттемелері бойынша кредиттік қарызды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46 841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4 308 379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2 067 679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1 586 538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1 027 358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433 624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қорғау саласында жартылай стационар жағдайында арнаулы әлеуметтік қызметтер көрсету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125 556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407 613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Жетiм балаларды, ата-анасының қамқорлығынсыз қалған балаларды әлеуметтік қамсыздандыру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368 568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тәрбиешілерге берілген баланы (балаларды) асырап бағу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39 045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73 528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қамтамасыз ету объектілерін салу және реконструкциялау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73 528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1 969 407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1 964 407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1 964 407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өкілді органдардың шешімі бойынша білім беру ұйымдарының күндізгі оқу нысанында оқитындар мен тәрбиеленушілерді қоғамдық көлікте (таксиден басқа) жеңілдікпен жол жүру түрінде әлеуметтік қолдау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271 293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246 104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120 846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импланттарға дәлдеп сөйлеу процессорларын ауыстыру және келтіру бойынша қызмет көрсету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63 258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балалар құқықтарын қорғау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25 189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балалар құқықтарын қорғау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25 189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16 939 968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3 953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3 953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 қорынан алынған тұрғынжай үшін азаматтардың жекелеген санаттарына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3 953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16 936 015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16 936 015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энергетика және тұрғын үй-коммуналдық шаруашылық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368 791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газдандыру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324 325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даму трансферттері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16 233 824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13 274 808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2 964 982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тілдерді дамыту және архив ісі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2 964 982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1 200 045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мұраны сақтауды және оған қолжетімділікті қамтамасыз 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926 442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838 495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2 821 744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2 302 407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және спорт саласында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189 768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2 112 639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519 337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Cпорт объектілерін дамыту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519 337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6 359 538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46 889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Мұрағат объектілерін дамыту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46 889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цифрлық технологиялар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5 648 120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ақпараттандыру, мемлекеттік қызметтер көрсету, жобалық басқару жөніндегі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5 648 120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тілдерді дамыту және архив ісі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632 525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52 444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кiтапханалардың жұмыс iстеуiн қамтамасыз 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199 279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сақталуын қамтамасыз 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380 802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қоғамдық даму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32 004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32 004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1 028 544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тілдерді дамыту және архив ісі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178 316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тілдерді дамыту және архив ісі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156 416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21 900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қоғамдық даму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850 228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қоғамдық даму саласында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849 911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кешенi және жер қойнауын пайдалану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67 055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және энергетика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67 055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67 055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Жылу-энергетикалық жүйені дамыту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67 055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9 764 045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7 027 329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2 011 608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ветеринария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115 075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қорымдарын (биотермиялық шұңқырларды) салуды, реконструкциялауды ұйымдастыру және оларды күтіп-ұстауды қамтамасыз 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73 038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21 467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21 200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 бойынша ветеринариялық іс-шаралар жүргізу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Эпизоотияға қарсы іс-шаралар жүргізу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1 096 970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бағынысты мемлекеттік мекемелер мен ұйымдардың күрделі шығыстары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553 146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сақтау пунктына ветеринариялық препараттарды тасымалдау бойынша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10 638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ветеринариялық ұйымдарды материалдық-техникалық жабдықтау үшін, қызметкелердің жеке қорғану заттарын, аспаптарды, құралдарды, техниканы, жабдықтарды және инвентарды орталықтандырып сатып алу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43 450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5 015 721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шаруашылығын дамытуды субсидиялау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Инновациялық тәжірибені тарату және енгізу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7 327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дақылдарының зиянды организмдеріне қарсы күрес жөніндегі іс- шаралар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89 068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Тұқымдық және көшет отырғызылатын материалдың сорттық және себу сапаларын анықтау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 олардың тіркемелерін, өздігінен жүретін ауыл шаруашылығы, мелиоративтік және жол-құрылыс машиналары мен тетіктерін мемлекеттік есепке алу және тіркеу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17 672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(органикалықтарды қоспағанда) құнын субсидиялау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салынған жағдайда агроөнеркәсіптік кешен субъектісі көтерген шығыстардың бөліктерін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1 330 700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субъектілерінің қарыздарын кепілдендіру мен сақтандыру шеңберінде субсидиялау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55 682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асыл тұқымды мал шаруашылығын дамытуды субсидиялау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2 169 772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877 854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877 854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 мен су объектiлерi белдеулерiн белгiлеу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92 367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меншіктегі су шаруашылығы құрылыстарының жұмыс істеуін қамтамасыз 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67 954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авариялы су шаруашылығы құрылыстары мен гидромелиорациялық жүйелердi қалпына келтiру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717 533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399 819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399 819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399 819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Акваөсіру (балық өсіру шаруашылығы), сондай-ақ асыл тұқымды балық өсіру өнімінің өнімділігі мен сапасын арттыруды субсидиялау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599 970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599 970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97 215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бойынша іс-шаралар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67 823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объектілерін дамыту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424 293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10 445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қатынастарын реттеу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603 073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603 073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және жер қатынастарын реттеу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403 073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тауарларының өңірлік тұрақтандыру қорларын қалыптастыру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5 571 212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5 571 212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5 464 093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сәулет және қала құрылысы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227 446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861 750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даму трансферттері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4 374 445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сәулет-құрылыс бақылауы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107 119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сәулет-құрылыс бақылау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107 119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9 300 554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5 748 227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5 748 227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3 027 380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743 573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1 977 274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3 552 327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2 494 103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көлік және коммуникация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121 125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маңызы бар ауданаралық (қалааралық) қатынастар бойынша жолаушылар тасымалын субсидиялау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749 423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895 331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даму трансферттері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727 868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1 058 224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халыққа қызмет көрсету орталықтарын құру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1 058 224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4 357 598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қызметтерді реттеу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721 273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721 273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экономикалық аймақтардың, индустриялық аймақтардың, индустриялық парктердің инфрақұрылымын дамыту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721 273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506 357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506 357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 қолдау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инвестициялық саясатты іске асыру үшін "Даму" кәсіпкерлікті дамыту қоры" АҚ-ға кредит беру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 бойынша пайыздық мөлшерлемелерді субсидиялау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279 357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3 129 968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1 705 423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органының резервi</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1 705 423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1 248 439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548 439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176 106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176 106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1 201 609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1 201 609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1 201 609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борышына қызмет көрсету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1 152 857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республикалық бюджеттен қарыздар бойынша сыйақылар мен өзге де төлемдерді төлеу бойынша борышына қызмет көрсету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48 752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2 754 794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2 754 794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2 754 794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2 586 842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167 951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III. Таза бюджеттік кредиттеу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4 066 529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11 056 625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5 229 881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5 229 881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қоғамдық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және аралық тұрғын үй қарыздарын беру үшін "Отбасы банк" тұрғын үй құрылыс жинақ банкі" АҚ-ға бюджеттік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4 729 881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бюджеттеріне инженерлік-коммуникациялық инфрақұрылымды дамытуға және (немесе) жайластыруға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1 412 191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тұрғын үй жобалауға және салуға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697 935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бюджеттеріне тұрғын үй сатып алуға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2 619 755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5 826 744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5 439 000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5 439 000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Нәтижелі жұмыспен қамтуды дамыту шеңберінде кәсіпкерлікті дамытуға жәрдемдесу үшін бюджеттік кредиттер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халқының кірістерін арттыру жөніндегі жобаны ауқымды түрде қолдану үшін ауыл халқына микрокредиттер беруге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кешендегі инвестициялық жобаларға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387 744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337 350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жергілікті атқарушы органдарға берілетін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337 350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50 394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азық-түлік тауарларына бағаларды тұрақтандыру тетіктерін іске асыру үшін мамандандырылған ұйымдарға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6 990 096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6 990 096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6 990 096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6 990 096</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кіші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Бюджеттік бағдарламалардың әкімшісі </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Функционалдық топ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кіші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Бюджеттік бағдарламалардың әкімшісі </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ел ішінде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 Бюджет тапшылығы (профициті)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- 3 067 289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VI. Бюджет тапшылығын қаржыландыру (профицитін пайдалану)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3 067 289</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10 267 231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10 267 231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ішкі қарыздар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10 267 231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эмиссиялық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4 729 881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5 537 350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Функционалдық топ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кіші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Бюджеттік бағдарламалардың әкімшісі </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10 218 217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10 218 217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10 218 217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10 218 217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9 051 225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1 166 992</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3 018 275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3 018 275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3 018 275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облыстық мәслихатының 2025 жылғы</w:t>
            </w:r>
            <w:r>
              <w:br/>
            </w:r>
            <w:r>
              <w:rPr>
                <w:rFonts w:ascii="Times New Roman"/>
                <w:b w:val="false"/>
                <w:i w:val="false"/>
                <w:color w:val="000000"/>
                <w:sz w:val="20"/>
              </w:rPr>
              <w:t>19 желтоқсандағы</w:t>
            </w:r>
            <w:r>
              <w:br/>
            </w:r>
            <w:r>
              <w:rPr>
                <w:rFonts w:ascii="Times New Roman"/>
                <w:b w:val="false"/>
                <w:i w:val="false"/>
                <w:color w:val="000000"/>
                <w:sz w:val="20"/>
              </w:rPr>
              <w:t>№ 285 шешіміне</w:t>
            </w:r>
            <w:r>
              <w:br/>
            </w:r>
            <w:r>
              <w:rPr>
                <w:rFonts w:ascii="Times New Roman"/>
                <w:b w:val="false"/>
                <w:i w:val="false"/>
                <w:color w:val="000000"/>
                <w:sz w:val="20"/>
              </w:rPr>
              <w:t>2 қосымша</w:t>
            </w:r>
          </w:p>
        </w:tc>
      </w:tr>
    </w:tbl>
    <w:bookmarkStart w:name="z44" w:id="38"/>
    <w:p>
      <w:pPr>
        <w:spacing w:after="0"/>
        <w:ind w:left="0"/>
        <w:jc w:val="left"/>
      </w:pPr>
      <w:r>
        <w:rPr>
          <w:rFonts w:ascii="Times New Roman"/>
          <w:b/>
          <w:i w:val="false"/>
          <w:color w:val="000000"/>
        </w:rPr>
        <w:t xml:space="preserve"> 2027 жылға арналған облыстық бюджет</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Санаты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 </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191 525 892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53 013 096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53 013 096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53 013 096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1 851 469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1 851 469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140 810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1 160 659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8 410 392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8 410 392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8 410 392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128 250 935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36 181 395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бюджеттерден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36 181 395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92 069 540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92 069 540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кіші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Бюджеттік бағдарламалардың әкімшісі </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188 849 951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3 460 932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2 600 961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173 404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169 428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1 807 127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1 339 537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 сайлауды қамтамасыз ету және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467 590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502 082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502 082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қоғамдық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118 348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118 348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270 058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147 625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 атқару атқару, коммуналдық меншікті басқару және бюджеттік жоспарлау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147 625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сатып алу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122 433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сатып алуды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122 433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191 847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191 847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қалыптастыру мен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187 847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және мемлекеттік-жекешелік әріптестік, оның ішінде концессия мәселелері жөніндегі құжаттаманы сараптау және бағалау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397 526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224 964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өнеркәсіпті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224 964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дін істері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172 562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дін істер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діни ахуалды зерделеу және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52 042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7 486 907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657 561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657 561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қорғанысты даярлау және облыстық ауқымдағы аумақтық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258 899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жұмылдыру дайындығы және жұмылдыру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231 606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азаматтық қорғаныстың іс-шаралары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93 136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6 829 346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6 683 724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органның және ведомстволық бағынысты мемлекеттік мекемелерінің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6 618 224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145 622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145 622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8 278 612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8 278 612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8 278 612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қоғамдық тәртіпті және қауіпсіздікті сақтауды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6 556 390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1 722 222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77 732 212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12 848 216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7 348 216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тәрбиелеу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6 541 040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ұйымдарында мемлекеттік білім беру тапсырысын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807 176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50 810 528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38 728 394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1 351 316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1 939 570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35 350 881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оқушыларды жақын жердегі мектепке дейін тегін алып баруды және одан алып қайтуды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орта білім беру ұйымдарында мемлекеттік білім беру тапсырысын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71 256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5 282 134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5 282 134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5 498 870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900 244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435 842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бағдарламалары бойынша оқитындарға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464 402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4 598 626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4 598 626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қайта даярлау және біліктіліктерін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20 149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процесіне қатысушыларды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76 279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76 279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76 279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8 478 170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8 478 170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421 644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аудандық (қалалық) ауқымдардағы мектеп олимпиадаларын, мектептен тыс іс-шараларды және конкурстар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383 449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жүйесін әдістемелік және қаржылық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685 082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6 867 338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асырап алған Қазақстан азаматтарына берілетін біржолғы ақшалай қаражат төлемі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күтіп-ұстауға қорғаншыға (қамқоршыға) берілетін ай сайынғы ақшалай қаражат төлемдері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111 602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11 873 944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денсаулығын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3 059 512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1 203 488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341 936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853 442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284 303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 төлейтін міндетті әлеуметтік медициналық сақтандыруға мемлекеттің жарналарына әлеуметтік медициналық сақтандыру қорына берілетін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284 303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1 571 721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Деңсаулық сақтау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1 571 721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медициналық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640 388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640 388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640 388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170 807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170 807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170 807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8 003 237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8 003 237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156 475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84 569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мекеннен тыс жерлерде емделу үшін тегін және жеңілдетілген жол жүрумен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78 072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қызметкерлерді әлеуметтік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денсаулық сақтау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7 500 601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3 906 531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1 563 260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1 156 860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828 377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328 483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406 400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Жетiм балаларды, ата-анасының қамқорлығынсыз қалған балаларды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366 655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тәрбиешілерге берілген баланы (балаларды) асырап бағу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39 745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2 153 068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2 147 978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2 147 978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өкілді органдардың шешімі бойынша білім беру ұйымдарының күндізгі оқу нысанында оқитындар мен тәрбиеленушілерді қоғамдық көлікте (таксиден басқа) жеңілдікпен жол жүру түрінде әлеуметтік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190 203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190 203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119 510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импланттарға дәлдеп сөйлеу процессорларын ауыстыру және келтіру бойынша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28 308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31 752 606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 қорынан алынған тұрғынжай үшін азаматтардың жекелеген санаттарына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31 748 653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31 748 653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энергетика және тұрғын үй-коммуналдық шаруашылық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137 685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31 610 968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9 923 653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2 250 747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тілдерді дамыту және архив ісі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2 250 747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893 277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мұраны сақтауды және оған қолжетімділікті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631 237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726 233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2 828 925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1 328 925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190 691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1 138 234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3 784 682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цифрлық технологиялар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3 112 859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ақпараттандыру, мемлекеттік қызметтер көрсету, жобалық басқару жөніндегі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3 112 859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тілдерді дамыту және архив ісі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363 919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71 736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кiтапханалардың жұмыс iстеуiн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166 441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сақталуын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398 742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қоғамдық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34 904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34 904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959 299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тілдерді дамыту және архив ісі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116 585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тілдерді дамыту және архив ісі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116 585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қоғамдық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842 714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қоғамдық даму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842 714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11 431 597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8 128 482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2 537 467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ветеринария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105 965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қорымдарын (биотермиялық шұңқырларды) салуды, реконструкциялауды ұйымдастыру және оларды күтіп-ұстауды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 бойынша ветеринариялық іс-шаралар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Эпизоотияға қарсы іс-шаралар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1 255 950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сақтау пунктына ветеринариялық препараттарды тасымалдау бойынша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26 979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ветеринариялық ұйымдарды материалдық-техникалық жабдықтау үшін, қызметкелердің жеке қорғану заттарын, аспаптарды, құралдарды, техниканы, жабдықтарды және инвентарды орталықтандырып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97 073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5 591 015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дақылдарының зиянды организмдеріне қарсы күрес жөніндегі іс-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Тұқымдық және көшет отырғызылатын материалдың сорттық және себу сапаларын анықтау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 олардың тіркемелерін, өздігінен жүретін ауыл шаруашылығы, мелиоративтік және жол-құрылыс машиналары мен тетіктерін мемлекеттік есепке алу және тіркеу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(органикалықтарды қоспағанда)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салынған жағдайда агроөнеркәсіптік кешен субъектісі көтерген шығыстардың бөліктерін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1 400 700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субъектілерінің қарыздарын кепілдендіру мен сақтандыру шеңберінде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60 682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асыл тұқымды мал шаруашылығын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2 468 583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1 565 742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669 742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 мен су объектiлерi белдеулерiн белгiлеу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225 723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меншіктегі су шаруашылығы құрылыстарының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94 019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авариялы су шаруашылығы құрылыстары мен гидромелиорациялық жүйелердi қалпына келтiру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746 147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746 147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746 147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Акваөсіру (балық өсіру шаруашылығы), сондай-ақ асыл тұқымды балық өсіру өнімінің өнімділігі мен сапасын арттыруды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491 779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491 779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98 652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бойынша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93 127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қатынастарын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444 447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уақытша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егу және зарарсыздандыру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Иелері халықтың әлеуметтік осал топтарына жататын үй жануарларын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413 247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және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143 247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тауарларының өңірлік тұрақтандыру қорларын қалыптастыру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2 289 344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2 289 344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2 188 449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сәулет және қала құрылысы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188 449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сәулет-құрылыс бақылауы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100 895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сәулет-құрылыс бақылау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100 895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14 375 705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13 507 710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13 507 710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9 652 255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657 863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3 197 592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867 995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867 995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көлік және коммуникация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118 572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маңызы бар ауданаралық (қалааралық) қатынастар бойынша жолаушылар тасымалын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749 423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3 809 750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800 469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800 469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инвестициялық саясатты іске асыру үшін "Даму" кәсіпкерлікті дамыту қоры" АҚ-ға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 бойынша пайыздық мөлшерлемелерді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450 469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кредиттерін ішінара кепілдендіру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3 096 281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3 096 281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органының резервi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3 096 281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848 197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848 197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848 197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786 888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республикалық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61 309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1 680 501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1 680 501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1 680 501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1 680 501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III. Таза бюджеттік кредиттеу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884 838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884 838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қоғамдық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және аралық тұрғын үй қарыздарын беру үшін "Отбасы банк" тұрғын үй құрылыс жинақ банкі" АҚ-ға бюджеттік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384 838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384 838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384 838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Нәтижелі жұмыспен қамтуды дамыту шеңберінде кәсіпкерлікті дамытуға жәрдемдесу үшін бюджеттік кредиттер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384 838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азық-түлік тауарларына бағаларды тұрақтандыру тетіктерін іске асыру үшін мамандандырылған ұйымдарға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кіші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Бюджеттік бағдарламалардың әкімшісі </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Функционалдық топ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кіші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Бюджеттік бағдарламалардың әкімшісі </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Подкласс</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ел ішінде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 Бюджет тапшылығы (профициті)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1 791 103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VI. Бюджет тапшылығын қаржыландыру (профицитін пайдалану)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- 1 791 103</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кіші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Бюджеттік бағдарламалардың әкімшісі </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1 791 103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1 791 103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1 791 103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1 791 103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1 791 103</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облыстық мәслихатының 2025 жылғы</w:t>
            </w:r>
            <w:r>
              <w:br/>
            </w:r>
            <w:r>
              <w:rPr>
                <w:rFonts w:ascii="Times New Roman"/>
                <w:b w:val="false"/>
                <w:i w:val="false"/>
                <w:color w:val="000000"/>
                <w:sz w:val="20"/>
              </w:rPr>
              <w:t>19 желтоқсандағы</w:t>
            </w:r>
            <w:r>
              <w:br/>
            </w:r>
            <w:r>
              <w:rPr>
                <w:rFonts w:ascii="Times New Roman"/>
                <w:b w:val="false"/>
                <w:i w:val="false"/>
                <w:color w:val="000000"/>
                <w:sz w:val="20"/>
              </w:rPr>
              <w:t>№ 285 шешіміне</w:t>
            </w:r>
            <w:r>
              <w:br/>
            </w:r>
            <w:r>
              <w:rPr>
                <w:rFonts w:ascii="Times New Roman"/>
                <w:b w:val="false"/>
                <w:i w:val="false"/>
                <w:color w:val="000000"/>
                <w:sz w:val="20"/>
              </w:rPr>
              <w:t>3 қосымша</w:t>
            </w:r>
          </w:p>
        </w:tc>
      </w:tr>
    </w:tbl>
    <w:bookmarkStart w:name="z46" w:id="39"/>
    <w:p>
      <w:pPr>
        <w:spacing w:after="0"/>
        <w:ind w:left="0"/>
        <w:jc w:val="left"/>
      </w:pPr>
      <w:r>
        <w:rPr>
          <w:rFonts w:ascii="Times New Roman"/>
          <w:b/>
          <w:i w:val="false"/>
          <w:color w:val="000000"/>
        </w:rPr>
        <w:t xml:space="preserve"> 2028 жылға арналған облыстық бюджет</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Санаты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 </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222 213 824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61 394 281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61 394 281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61 394 281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2 035 785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2 035 785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325 126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1 160 659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8 788 912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8 788 912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8 788 912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149 994 846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36 949 122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бюджеттерден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36 949 122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113 045 724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113 045 724</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кіші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Бюджеттік бағдарламалардың әкімшісі </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219 375 883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4 233 704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2 662 311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174 863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170 887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1 857 536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1 336 120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 сайлауды қамтамасыз ету және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491 416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505 513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505 513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қоғамдық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124 399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124 399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271 266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148 782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 атқару атқару, коммуналдық меншікті басқару және бюджеттік жоспарлау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148 782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сатып алу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122 484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сатып алуды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122 484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192 772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192 772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қалыптастыру мен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188 772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және мемлекеттік-жекешелік әріптестік, оның ішінде концессия мәселелері жөніндегі құжаттаманы сараптау және бағалау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1 107 355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233 433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өнеркәсіпті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233 433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дін істері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173 922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дін істер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121 527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діни ахуалды зерделеу және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52 395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7 091 311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667 399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667 399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қорғанысты даярлау және облыстық ауқымдағы аумақтық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258 899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жұмылдыру дайындығы және жұмылдыру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231 606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азаматтық қорғаныстың іс-шаралары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102 974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6 423 912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6 277 522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органның және ведомстволық бағынысты мемлекеттік мекемелерінің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6 212 022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146 390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146 390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8 278 612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8 278 612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8 278 612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қоғамдық тәртіпті және қауіпсіздікті сақтауды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6 556 390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1 722 222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98 174 736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12 008 340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8 408 340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тәрбиелеу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7 484 713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ұйымдарында мемлекеттік білім беру тапсырысын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923 627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70 204 680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44 315 725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1 546 270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2 219 391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40 450 939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оқушыларды жақын жердегі мектепке дейін тегін алып баруды және одан алып қайтуды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17 589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орта білім беру ұйымдарында мемлекеттік білім беру тапсырысын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81 536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6 265 636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6 265 636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19 623 319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19 623 319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6 163 975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900 245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435 843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бағдарламалары бойынша оқитындарға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464 402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5 263 730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5 263 730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қайта даярлау және біліктіліктерін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20 149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процесіне қатысушыларды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76 279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76 279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76 279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9 701 313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9 701 313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482 474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аудандық (қалалық) ауқымдардағы мектеп олимпиадаларын, мектептен тыс іс-шараларды және конкурстар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438 769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жүйесін әдістемелік және қаржылық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783 919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7 858 087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асырап алған Қазақстан азаматтарына берілетін біржолғы ақшалай қаражат төлемі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күтіп-ұстауға қорғаншыға (қамқоршыға) берілетін ай сайынғы ақшалай қаражат төлемдері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127 703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12 967 597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денсаулығын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2 287 581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1 203 562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342 010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853 442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284 019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 төлейтін міндетті әлеуметтік медициналық сақтандыруға мемлекеттің жарналарына әлеуметтік медициналық сақтандыру қорына берілетін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284 019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Деңсаулық сақтау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медициналық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640 388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640 388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640 388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170 807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170 807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170 807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9 868 821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9 868 821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164 977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84 639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мекеннен тыс жерлерде емделу үшін тегін және жеңілдетілген жол жүрумен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78 072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қызметкерлерді әлеуметтік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денсаулық сақтау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9 357 613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4 012 764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1 622 488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1 159 119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828 377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330 742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463 369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Жетiм балаларды, ата-анасының қамқорлығынсыз қалған балаларды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417 890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тәрбиешілерге берілген баланы (балаларды) асырап бағу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45 479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2 196 237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2 190 413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2 190 413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өкілді органдардың шешімі бойынша білім беру ұйымдарының күндізгі оқу нысанында оқитындар мен тәрбиеленушілерді қоғамдық көлікте (таксиден басқа) жеңілдікпен жол жүру түрінде әлеуметтік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194 039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194 039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121 053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импланттарға дәлдеп сөйлеу процессорларын ауыстыру және келтіру бойынша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29 229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15 427 411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 қорынан алынған тұрғынжай үшін азаматтардың жекелеген санаттарына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15 423 458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15 423 458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энергетика және тұрғын үй-коммуналдық шаруашылық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138 378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15 285 080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25 717 258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2 288 795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тілдерді дамыту және архив ісі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2 288 795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мұраны сақтауды және оған қолжетімділікті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642 562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726 233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11 018 677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1 318 677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190 678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1 127 999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11 347 864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цифрлық технологиялар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10 684 783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ақпараттандыру, мемлекеттік қызметтер көрсету, жобалық басқару жөніндегі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10 684 783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тілдерді дамыту және архив ісі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628 177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62 994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кiтапханалардың жұмыс iстеуiн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166 441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сақталуын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398 742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қоғамдық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34 904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34 904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961 922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тілдерді дамыту және архив ісі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117 643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тілдерді дамыту және архив ісі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117 643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қоғамдық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844 279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қоғамдық даму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844 279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10 748 808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7 294 019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1 742 252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ветеринария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105 977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қорымдарын (биотермиялық шұңқырларды) салуды, реконструкциялауды ұйымдастыру және оларды күтіп-ұстауды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 бойынша ветеринариялық іс-шаралар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Эпизоотияға қарсы іс-шаралар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1 255 950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сақтау пунктына ветеринариялық препараттарды тасымалдау бойынша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27 759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ветеринариялық ұйымдарды материалдық-техникалық жабдықтау үшін, қызметкелердің жеке қорғану заттарын, аспаптарды, құралдарды, техниканы, жабдықтарды және инвентарды орталықтандырып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157 566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5 551 767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дақылдарының зиянды организмдеріне қарсы күрес жөніндегі іс-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Тұқымдық және көшет отырғызылатын материалдың сорттық және себу сапаларын анықтау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 олардың тіркемелерін, өздігінен жүретін ауыл шаруашылығы, мелиоративтік және жол-құрылыс машиналары мен тетіктерін мемлекеттік есепке алу және тіркеу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(органикалықтарды қоспағанда)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109 140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салынған жағдайда агроөнеркәсіптік кешен субъектісі көтерген шығыстардың бөліктерін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1 430 700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субъектілерінің қарыздарын кепілдендіру мен сақтандыру шеңберінде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65 682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асыл тұқымды мал шаруашылығын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2 491 008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1 149 026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1 716 798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708 798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 мен су объектiлерi белдеулерiн белгiлеу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314 711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меншіктегі су шаруашылығы құрылыстарының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94 087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авариялы су шаруашылығы құрылыстары мен гидромелиорациялық жүйелердi қалпына келтiру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1 008 000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1 008 000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839 603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839 603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839 603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Акваөсіру (балық өсіру шаруашылығы), сондай-ақ асыл тұқымды балық өсіру өнімінің өнімділігі мен сапасын арттыруды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418 107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418 107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102 785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бойынша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135 322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қатынастарын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425 281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уақытша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егу және зарарсыздандыру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Иелері халықтың әлеуметтік осал топтарына жататын үй жануарларын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394 081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және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144 081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тауарларының өңірлік тұрақтандыру қорларын қалыптастыру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5 867 199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5 867 199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5 765 230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сәулет және қала құрылысы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188 549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5 576 681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сәулет-құрылыс бақылауы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101 969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сәулет-құрылыс бақылау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101 969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18 519 246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17 650 592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17 650 592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13 683 000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3 197 592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868 654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868 654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көлік және коммуникация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119 231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маңызы бар ауданаралық (қалааралық) қатынастар бойынша жолаушылар тасымалын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749 423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5 912 537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819 434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өнеркәсіп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819 434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инвестициялық саясатты іске асыру үшін "Даму" кәсіпкерлікті дамыту қоры" АҚ-ға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 бойынша пайыздық мөлшерлемелерді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469 434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кредиттерін ішінара кепілдендіру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5 093 103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5 093 103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органының резервi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5 093 103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848 197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848 197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848 197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786 888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республикалық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61 309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1 576 503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1 576 503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1 576 503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1 576 503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III. Таза бюджеттік кредиттеу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1 048 950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1 048 950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қоғамдық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және аралық тұрғын үй қарыздарын беру үшін "Отбасы банк" тұрғын үй құрылыс жинақ банкі" АҚ-ға бюджеттік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548 950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498 950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498 950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Нәтижелі жұмыспен қамтуды дамыту шеңберінде кәсіпкерлікті дамытуға жәрдемдесу үшін бюджеттік кредиттер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498 950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азық-түлік тауарларына бағаларды тұрақтандыру тетіктерін іске асыру үшін мамандандырылған ұйымдарға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кіші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Бюджеттік бағдарламалардың әкімшісі </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Функционалдық топ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кіші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Бюджеттік бағдарламалардың әкімшісі </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Подкласс</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ел ішінде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 Бюджет тапшылығы (профициті)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1 788 991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VI. Бюджет тапшылығын қаржыландыру (профицитін пайдалану)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-1 788 991</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кіші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Бюджеттік бағдарламалардың әкімшісі </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1 788 991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1 788 991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1 788 991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1 788 991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1 788 991</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облыстық</w:t>
            </w:r>
            <w:r>
              <w:br/>
            </w:r>
            <w:r>
              <w:rPr>
                <w:rFonts w:ascii="Times New Roman"/>
                <w:b w:val="false"/>
                <w:i w:val="false"/>
                <w:color w:val="000000"/>
                <w:sz w:val="20"/>
              </w:rPr>
              <w:t>мәслихатының 2025 жылғы</w:t>
            </w:r>
            <w:r>
              <w:br/>
            </w:r>
            <w:r>
              <w:rPr>
                <w:rFonts w:ascii="Times New Roman"/>
                <w:b w:val="false"/>
                <w:i w:val="false"/>
                <w:color w:val="000000"/>
                <w:sz w:val="20"/>
              </w:rPr>
              <w:t>19 желтоқсандағы</w:t>
            </w:r>
            <w:r>
              <w:br/>
            </w:r>
            <w:r>
              <w:rPr>
                <w:rFonts w:ascii="Times New Roman"/>
                <w:b w:val="false"/>
                <w:i w:val="false"/>
                <w:color w:val="000000"/>
                <w:sz w:val="20"/>
              </w:rPr>
              <w:t>№ 285 шешіміне</w:t>
            </w:r>
            <w:r>
              <w:br/>
            </w:r>
            <w:r>
              <w:rPr>
                <w:rFonts w:ascii="Times New Roman"/>
                <w:b w:val="false"/>
                <w:i w:val="false"/>
                <w:color w:val="000000"/>
                <w:sz w:val="20"/>
              </w:rPr>
              <w:t>4 қосымша</w:t>
            </w:r>
          </w:p>
        </w:tc>
      </w:tr>
    </w:tbl>
    <w:bookmarkStart w:name="z48" w:id="40"/>
    <w:p>
      <w:pPr>
        <w:spacing w:after="0"/>
        <w:ind w:left="0"/>
        <w:jc w:val="left"/>
      </w:pPr>
      <w:r>
        <w:rPr>
          <w:rFonts w:ascii="Times New Roman"/>
          <w:b/>
          <w:i w:val="false"/>
          <w:color w:val="000000"/>
        </w:rPr>
        <w:t xml:space="preserve"> 2026 жылға арналған республикалық бюджеттен берілетін нысаналы трансферттер мен бюджеттік кредиттер</w:t>
      </w:r>
    </w:p>
    <w:bookmarkEnd w:id="40"/>
    <w:bookmarkStart w:name="z69" w:id="41"/>
    <w:p>
      <w:pPr>
        <w:spacing w:after="0"/>
        <w:ind w:left="0"/>
        <w:jc w:val="both"/>
      </w:pPr>
      <w:r>
        <w:rPr>
          <w:rFonts w:ascii="Times New Roman"/>
          <w:b w:val="false"/>
          <w:i w:val="false"/>
          <w:color w:val="ff0000"/>
          <w:sz w:val="28"/>
        </w:rPr>
        <w:t xml:space="preserve">
      Ескерту. 4-қосымша жаңа редакцияда - Ұлытау облыстық мәслихатының 17.07.2026 </w:t>
      </w:r>
      <w:r>
        <w:rPr>
          <w:rFonts w:ascii="Times New Roman"/>
          <w:b w:val="false"/>
          <w:i w:val="false"/>
          <w:color w:val="ff0000"/>
          <w:sz w:val="28"/>
        </w:rPr>
        <w:t>№ 36/331</w:t>
      </w:r>
      <w:r>
        <w:rPr>
          <w:rFonts w:ascii="Times New Roman"/>
          <w:b w:val="false"/>
          <w:i w:val="false"/>
          <w:color w:val="ff0000"/>
          <w:sz w:val="28"/>
        </w:rPr>
        <w:t xml:space="preserve"> шешімімен (01.01.2026 бастап қолданысқа енеді).</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17 566 616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нысаналы трансферттер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1 786 228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даму трансферттері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10 243 038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5 537 350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нысаналы трансферттер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1 786 228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1 786 228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ұйымдарын материалдық-техникалық жарақтандыруға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1 786 228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даму трансферттері: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10 243 038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10 243 038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тасымалдау жүйесін дамытуға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4 743 038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жүйелерін дамытуға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633 000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 дамытуға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4 867 000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5 537 350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және жер қатынастары басқармасы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5 200 000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халқының кірістерін арттыру жөніндегі жобаны ауқымды түрде қолдану үшін ауыл халқына микрокредиттер беруге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1 200 000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кешендегі инвестициялық жобаларға кредит беру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4 000 000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басқармасы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337 350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337 350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облыстық </w:t>
            </w:r>
            <w:r>
              <w:br/>
            </w:r>
            <w:r>
              <w:rPr>
                <w:rFonts w:ascii="Times New Roman"/>
                <w:b w:val="false"/>
                <w:i w:val="false"/>
                <w:color w:val="000000"/>
                <w:sz w:val="20"/>
              </w:rPr>
              <w:t>мәслихатының 2025 жылғы</w:t>
            </w:r>
            <w:r>
              <w:br/>
            </w:r>
            <w:r>
              <w:rPr>
                <w:rFonts w:ascii="Times New Roman"/>
                <w:b w:val="false"/>
                <w:i w:val="false"/>
                <w:color w:val="000000"/>
                <w:sz w:val="20"/>
              </w:rPr>
              <w:t>19 желтоқсандағы</w:t>
            </w:r>
            <w:r>
              <w:br/>
            </w:r>
            <w:r>
              <w:rPr>
                <w:rFonts w:ascii="Times New Roman"/>
                <w:b w:val="false"/>
                <w:i w:val="false"/>
                <w:color w:val="000000"/>
                <w:sz w:val="20"/>
              </w:rPr>
              <w:t>№ 285 шешіміне</w:t>
            </w:r>
            <w:r>
              <w:br/>
            </w:r>
            <w:r>
              <w:rPr>
                <w:rFonts w:ascii="Times New Roman"/>
                <w:b w:val="false"/>
                <w:i w:val="false"/>
                <w:color w:val="000000"/>
                <w:sz w:val="20"/>
              </w:rPr>
              <w:t>5-қосымша</w:t>
            </w:r>
          </w:p>
        </w:tc>
      </w:tr>
    </w:tbl>
    <w:bookmarkStart w:name="z50" w:id="42"/>
    <w:p>
      <w:pPr>
        <w:spacing w:after="0"/>
        <w:ind w:left="0"/>
        <w:jc w:val="left"/>
      </w:pPr>
      <w:r>
        <w:rPr>
          <w:rFonts w:ascii="Times New Roman"/>
          <w:b/>
          <w:i w:val="false"/>
          <w:color w:val="000000"/>
        </w:rPr>
        <w:t xml:space="preserve"> 2026 жылға арналған аудандар (облыстық маңызы бар қалалар) бюджеттеріне нысаналы трансферттер мен бюджеттік кредиттер</w:t>
      </w:r>
    </w:p>
    <w:bookmarkEnd w:id="42"/>
    <w:bookmarkStart w:name="z63" w:id="43"/>
    <w:p>
      <w:pPr>
        <w:spacing w:after="0"/>
        <w:ind w:left="0"/>
        <w:jc w:val="both"/>
      </w:pPr>
      <w:r>
        <w:rPr>
          <w:rFonts w:ascii="Times New Roman"/>
          <w:b w:val="false"/>
          <w:i w:val="false"/>
          <w:color w:val="ff0000"/>
          <w:sz w:val="28"/>
        </w:rPr>
        <w:t xml:space="preserve">
      Ескерту. 5-қосымша жаңа редакцияда - Ұлытау облыстық мәслихатының 17.07.2026 </w:t>
      </w:r>
      <w:r>
        <w:rPr>
          <w:rFonts w:ascii="Times New Roman"/>
          <w:b w:val="false"/>
          <w:i w:val="false"/>
          <w:color w:val="ff0000"/>
          <w:sz w:val="28"/>
        </w:rPr>
        <w:t>№ 36/331</w:t>
      </w:r>
      <w:r>
        <w:rPr>
          <w:rFonts w:ascii="Times New Roman"/>
          <w:b w:val="false"/>
          <w:i w:val="false"/>
          <w:color w:val="ff0000"/>
          <w:sz w:val="28"/>
        </w:rPr>
        <w:t xml:space="preserve"> шешімімен (01.01.2026 бастап қолданысқа енеді).</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28 761 584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нысаналы трансферттер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2 081 406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даму трансферттері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21 612 947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5 067 231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нысаналы трансферттер: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2 081 406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861 750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әлеуметтік осал топтары санатынан кезекте тұрғандар үшін тұрғын үй сатып алуға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861 750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895 331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(қала көшелерін) және елді мекендердің ішкі жолдарын күрделі, орташа және ағымдағы жөндеуге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895 331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324 325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желілерін ағымдағы жөндеу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306 586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 орнатуға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17 739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даму трансферттері: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21 612 947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727 868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727 868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16 510 634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қалаларда сумен жабдықтау және су бұру жүйесін дамытуға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7 272 586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елі мекендерде сумен жабдықтау және су бұру жүйесін дамытуға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593 642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жүйелерін дамытуға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1 231 070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тасымалдау жүйесін дамытуға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6 316 034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 желілерін қайта жаңғыртуға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1 097 302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4 374 445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қорының тұрғын үйлерін салуға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1 230 547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дамыту және (немесе) жайластыруға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1 085 214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 нысандарын дамытуға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930 233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нысандарын дамытуға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803 835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нысандарын дамытуға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324 616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5 067 231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басқармасы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337 350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337 350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4 729 881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үйді жобалауға және (немесе) салуға аудандық (облыстық маңызы бар қалалар) бюджеттерге кредит беру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697 935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дамытуға және (немесе) жайластыруға аудандық (облыстық маңызы бар қалалардың) бюджеттерге кредит беру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1 412 191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сатып алуға аудандық (облыстық маңызы бар қалалар) бюджеттерге кредит беру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2 619 755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облыстық мәслихатының 2025 жылғы</w:t>
            </w:r>
            <w:r>
              <w:br/>
            </w:r>
            <w:r>
              <w:rPr>
                <w:rFonts w:ascii="Times New Roman"/>
                <w:b w:val="false"/>
                <w:i w:val="false"/>
                <w:color w:val="000000"/>
                <w:sz w:val="20"/>
              </w:rPr>
              <w:t>19 желтоқсандағы</w:t>
            </w:r>
            <w:r>
              <w:br/>
            </w:r>
            <w:r>
              <w:rPr>
                <w:rFonts w:ascii="Times New Roman"/>
                <w:b w:val="false"/>
                <w:i w:val="false"/>
                <w:color w:val="000000"/>
                <w:sz w:val="20"/>
              </w:rPr>
              <w:t>№ 285 шешіміне</w:t>
            </w:r>
            <w:r>
              <w:br/>
            </w:r>
            <w:r>
              <w:rPr>
                <w:rFonts w:ascii="Times New Roman"/>
                <w:b w:val="false"/>
                <w:i w:val="false"/>
                <w:color w:val="000000"/>
                <w:sz w:val="20"/>
              </w:rPr>
              <w:t>6 қосымша</w:t>
            </w:r>
          </w:p>
        </w:tc>
      </w:tr>
    </w:tbl>
    <w:bookmarkStart w:name="z52" w:id="44"/>
    <w:p>
      <w:pPr>
        <w:spacing w:after="0"/>
        <w:ind w:left="0"/>
        <w:jc w:val="left"/>
      </w:pPr>
      <w:r>
        <w:rPr>
          <w:rFonts w:ascii="Times New Roman"/>
          <w:b/>
          <w:i w:val="false"/>
          <w:color w:val="000000"/>
        </w:rPr>
        <w:t xml:space="preserve"> 2026 жылға арналған облыстық бюджетті орындау барысында секвестрлеуге жатпайтын облыстық бюджеттік бағдарламалардың тізбесі</w:t>
      </w:r>
    </w:p>
    <w:bookmarkEnd w:id="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Саламатты өмір салтын насихаттау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өкілді органдардың шешімі бойынша тегін медициналық көмектің кепілдік берілген көлемімен қосымша қамтамасыз 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