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b3516" w14:textId="7eb35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Ұлытау облысының жерүстi көздерiнің су ресурстарын пайдаланғаны үшiн 2025 жылға арналған төлемақы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Ұлытау облыстық мәслихатының 2025 жылғы 3 шілдедегі № 258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 Кодексінің </w:t>
      </w:r>
      <w:r>
        <w:rPr>
          <w:rFonts w:ascii="Times New Roman"/>
          <w:b w:val="false"/>
          <w:i w:val="false"/>
          <w:color w:val="000000"/>
          <w:sz w:val="28"/>
        </w:rPr>
        <w:t>569-бабына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Су кодексінің 26-бабы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Ұлытау облысының жерүсті көздерінің су ресурстарын пайдаланғаны үшін 2025 жылға арналған төлемақы мөлшерлемелері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Ұлытау облыстық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XXVII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№258 шешіміне қосымша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Ұлытау облысының жерүсті көздерінің су ресурстарын пайдаланғаны үшін 2025 жылға арналған төлемақы мөлшерлемелері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су пайдаланудың түрі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төлемақы мөлшерлемесі,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Нұра, Сарысу, Кеңгір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698,59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(төмендету коэффициентін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Торғай, Тобыл, Ырғыз өзендерінің бассейні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пайдалану және коммуналдық қызметтер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219,66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жылу энергетикасын қоса есептегенде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626,57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(төмендету коэффициентін есепке ала отырып – 0,5)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көздерінен су алуды жүзеге асыратын тоған шаруашылықтары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текше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энергетикасы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килоВатт сағат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теңге/1000 тонна километр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