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5901" w14:textId="4bb5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2022 жылғы 21 шiлдедегi № 163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13 тамыздағы № 135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қызмет істері агенттігінің аумақтық органдары туралы ережелерді бекіту туралы" Қазақстан Республикасының Мемлекеттік қызмет істері агенттігі Төрағасының 2022 жылғы 21 шiлдедегi № 163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Абай облысы бойынша департаменті туралы ереже" деген </w:t>
      </w:r>
      <w:r>
        <w:rPr>
          <w:rFonts w:ascii="Times New Roman"/>
          <w:b w:val="false"/>
          <w:i w:val="false"/>
          <w:color w:val="000000"/>
          <w:sz w:val="28"/>
        </w:rPr>
        <w:t>1-қосымшада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Қазақстан Республикасы Мемлекеттік қызмет істері агенттігінің Абай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"8. Департаменттің орналасқан жері: 071400, Қазақстан Республикасы, Абай облысы, Семей қаласы, Жүсіпбек Аймауытов көшесі, 143 "А".";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"13. Мақсаттары:</w:t>
      </w:r>
    </w:p>
    <w:bookmarkEnd w:id="5"/>
    <w:bookmarkStart w:name="z13" w:id="6"/>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6"/>
    <w:bookmarkStart w:name="z14" w:id="7"/>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7"/>
    <w:bookmarkStart w:name="z15" w:id="8"/>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8"/>
    <w:bookmarkStart w:name="z16" w:id="9"/>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9"/>
    <w:bookmarkStart w:name="z17" w:id="10"/>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10"/>
    <w:bookmarkStart w:name="z18" w:id="11"/>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20" w:id="12"/>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12"/>
    <w:bookmarkStart w:name="z21" w:id="13"/>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3"/>
    <w:bookmarkStart w:name="z22" w:id="14"/>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4"/>
    <w:bookmarkStart w:name="z23" w:id="15"/>
    <w:p>
      <w:pPr>
        <w:spacing w:after="0"/>
        <w:ind w:left="0"/>
        <w:jc w:val="both"/>
      </w:pPr>
      <w:r>
        <w:rPr>
          <w:rFonts w:ascii="Times New Roman"/>
          <w:b w:val="false"/>
          <w:i w:val="false"/>
          <w:color w:val="000000"/>
          <w:sz w:val="28"/>
        </w:rPr>
        <w:t>
      6) тармақша мынадай редакцияда жазылсын:</w:t>
      </w:r>
    </w:p>
    <w:bookmarkEnd w:id="15"/>
    <w:bookmarkStart w:name="z24" w:id="16"/>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6"/>
    <w:bookmarkStart w:name="z25" w:id="17"/>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17"/>
    <w:bookmarkStart w:name="z26" w:id="18"/>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8"/>
    <w:bookmarkStart w:name="z27" w:id="19"/>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19"/>
    <w:bookmarkStart w:name="z28" w:id="20"/>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20"/>
    <w:bookmarkStart w:name="z29" w:id="21"/>
    <w:p>
      <w:pPr>
        <w:spacing w:after="0"/>
        <w:ind w:left="0"/>
        <w:jc w:val="both"/>
      </w:pPr>
      <w:r>
        <w:rPr>
          <w:rFonts w:ascii="Times New Roman"/>
          <w:b w:val="false"/>
          <w:i w:val="false"/>
          <w:color w:val="000000"/>
          <w:sz w:val="28"/>
        </w:rPr>
        <w:t>
      35-8) сыбайлас жемқорлыққа қарсы мониторинг жүргізу;</w:t>
      </w:r>
    </w:p>
    <w:bookmarkEnd w:id="21"/>
    <w:bookmarkStart w:name="z30" w:id="22"/>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22"/>
    <w:bookmarkStart w:name="z31" w:id="23"/>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23"/>
    <w:bookmarkStart w:name="z32" w:id="24"/>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24"/>
    <w:bookmarkStart w:name="z33" w:id="25"/>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25"/>
    <w:bookmarkStart w:name="z34" w:id="26"/>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26"/>
    <w:bookmarkStart w:name="z35" w:id="27"/>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27"/>
    <w:bookmarkStart w:name="z36" w:id="28"/>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28"/>
    <w:bookmarkStart w:name="z37" w:id="29"/>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29"/>
    <w:bookmarkStart w:name="z38" w:id="30"/>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42"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Ақмола облысы бойынша департаменті туралы ереже" деген </w:t>
      </w:r>
      <w:r>
        <w:rPr>
          <w:rFonts w:ascii="Times New Roman"/>
          <w:b w:val="false"/>
          <w:i w:val="false"/>
          <w:color w:val="000000"/>
          <w:sz w:val="28"/>
        </w:rPr>
        <w:t>2-қосымшада: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"1. Қазақстан Республикасы Мемлекеттік қызмет істері агенттігінің Ақмола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6" w:id="34"/>
    <w:p>
      <w:pPr>
        <w:spacing w:after="0"/>
        <w:ind w:left="0"/>
        <w:jc w:val="both"/>
      </w:pPr>
      <w:r>
        <w:rPr>
          <w:rFonts w:ascii="Times New Roman"/>
          <w:b w:val="false"/>
          <w:i w:val="false"/>
          <w:color w:val="000000"/>
          <w:sz w:val="28"/>
        </w:rPr>
        <w:t>
      "13. Мақсаттары:</w:t>
      </w:r>
    </w:p>
    <w:bookmarkEnd w:id="34"/>
    <w:bookmarkStart w:name="z47" w:id="35"/>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35"/>
    <w:bookmarkStart w:name="z48" w:id="36"/>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36"/>
    <w:bookmarkStart w:name="z49" w:id="37"/>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37"/>
    <w:bookmarkStart w:name="z50" w:id="38"/>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38"/>
    <w:bookmarkStart w:name="z51" w:id="39"/>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39"/>
    <w:bookmarkStart w:name="z52" w:id="40"/>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4" w:id="41"/>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41"/>
    <w:bookmarkStart w:name="z55" w:id="42"/>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42"/>
    <w:bookmarkStart w:name="z56" w:id="43"/>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43"/>
    <w:bookmarkStart w:name="z57" w:id="44"/>
    <w:p>
      <w:pPr>
        <w:spacing w:after="0"/>
        <w:ind w:left="0"/>
        <w:jc w:val="both"/>
      </w:pPr>
      <w:r>
        <w:rPr>
          <w:rFonts w:ascii="Times New Roman"/>
          <w:b w:val="false"/>
          <w:i w:val="false"/>
          <w:color w:val="000000"/>
          <w:sz w:val="28"/>
        </w:rPr>
        <w:t>
      6) тармақша мынадай редакцияда жазылсын:</w:t>
      </w:r>
    </w:p>
    <w:bookmarkEnd w:id="44"/>
    <w:bookmarkStart w:name="z58" w:id="45"/>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45"/>
    <w:bookmarkStart w:name="z59" w:id="46"/>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46"/>
    <w:bookmarkStart w:name="z60" w:id="47"/>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47"/>
    <w:bookmarkStart w:name="z61" w:id="48"/>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48"/>
    <w:bookmarkStart w:name="z62" w:id="49"/>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49"/>
    <w:bookmarkStart w:name="z63" w:id="50"/>
    <w:p>
      <w:pPr>
        <w:spacing w:after="0"/>
        <w:ind w:left="0"/>
        <w:jc w:val="both"/>
      </w:pPr>
      <w:r>
        <w:rPr>
          <w:rFonts w:ascii="Times New Roman"/>
          <w:b w:val="false"/>
          <w:i w:val="false"/>
          <w:color w:val="000000"/>
          <w:sz w:val="28"/>
        </w:rPr>
        <w:t>
      35-8) сыбайлас жемқорлыққа қарсы мониторинг жүргізу;</w:t>
      </w:r>
    </w:p>
    <w:bookmarkEnd w:id="50"/>
    <w:bookmarkStart w:name="z64" w:id="51"/>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51"/>
    <w:bookmarkStart w:name="z65" w:id="52"/>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52"/>
    <w:bookmarkStart w:name="z66" w:id="53"/>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53"/>
    <w:bookmarkStart w:name="z67" w:id="54"/>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54"/>
    <w:bookmarkStart w:name="z68" w:id="55"/>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55"/>
    <w:bookmarkStart w:name="z69" w:id="56"/>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56"/>
    <w:bookmarkStart w:name="z70" w:id="57"/>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57"/>
    <w:bookmarkStart w:name="z71" w:id="58"/>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58"/>
    <w:bookmarkStart w:name="z72" w:id="59"/>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74" w:id="60"/>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76" w:id="6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Ақтөбе облысы бойынша департаменті туралы ереже" деген </w:t>
      </w:r>
      <w:r>
        <w:rPr>
          <w:rFonts w:ascii="Times New Roman"/>
          <w:b w:val="false"/>
          <w:i w:val="false"/>
          <w:color w:val="000000"/>
          <w:sz w:val="28"/>
        </w:rPr>
        <w:t>3-қосымшада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8" w:id="62"/>
    <w:p>
      <w:pPr>
        <w:spacing w:after="0"/>
        <w:ind w:left="0"/>
        <w:jc w:val="both"/>
      </w:pPr>
      <w:r>
        <w:rPr>
          <w:rFonts w:ascii="Times New Roman"/>
          <w:b w:val="false"/>
          <w:i w:val="false"/>
          <w:color w:val="000000"/>
          <w:sz w:val="28"/>
        </w:rPr>
        <w:t>
      "1. Қазақстан Республикасы Мемлекеттік қызмет істері агенттігінің Ақтөбе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0" w:id="63"/>
    <w:p>
      <w:pPr>
        <w:spacing w:after="0"/>
        <w:ind w:left="0"/>
        <w:jc w:val="both"/>
      </w:pPr>
      <w:r>
        <w:rPr>
          <w:rFonts w:ascii="Times New Roman"/>
          <w:b w:val="false"/>
          <w:i w:val="false"/>
          <w:color w:val="000000"/>
          <w:sz w:val="28"/>
        </w:rPr>
        <w:t>
      "13. Мақсаттары:</w:t>
      </w:r>
    </w:p>
    <w:bookmarkEnd w:id="63"/>
    <w:bookmarkStart w:name="z81" w:id="64"/>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64"/>
    <w:bookmarkStart w:name="z82" w:id="65"/>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65"/>
    <w:bookmarkStart w:name="z83" w:id="66"/>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66"/>
    <w:bookmarkStart w:name="z84" w:id="67"/>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67"/>
    <w:bookmarkStart w:name="z85" w:id="68"/>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68"/>
    <w:bookmarkStart w:name="z86" w:id="69"/>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88" w:id="70"/>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70"/>
    <w:bookmarkStart w:name="z89" w:id="71"/>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71"/>
    <w:bookmarkStart w:name="z90" w:id="72"/>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72"/>
    <w:bookmarkStart w:name="z91" w:id="73"/>
    <w:p>
      <w:pPr>
        <w:spacing w:after="0"/>
        <w:ind w:left="0"/>
        <w:jc w:val="both"/>
      </w:pPr>
      <w:r>
        <w:rPr>
          <w:rFonts w:ascii="Times New Roman"/>
          <w:b w:val="false"/>
          <w:i w:val="false"/>
          <w:color w:val="000000"/>
          <w:sz w:val="28"/>
        </w:rPr>
        <w:t>
      6) тармақша мынадай редакцияда жазылсын:</w:t>
      </w:r>
    </w:p>
    <w:bookmarkEnd w:id="73"/>
    <w:bookmarkStart w:name="z92" w:id="74"/>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74"/>
    <w:bookmarkStart w:name="z93" w:id="75"/>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75"/>
    <w:bookmarkStart w:name="z94" w:id="76"/>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76"/>
    <w:bookmarkStart w:name="z95" w:id="77"/>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77"/>
    <w:bookmarkStart w:name="z96" w:id="78"/>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78"/>
    <w:bookmarkStart w:name="z97" w:id="79"/>
    <w:p>
      <w:pPr>
        <w:spacing w:after="0"/>
        <w:ind w:left="0"/>
        <w:jc w:val="both"/>
      </w:pPr>
      <w:r>
        <w:rPr>
          <w:rFonts w:ascii="Times New Roman"/>
          <w:b w:val="false"/>
          <w:i w:val="false"/>
          <w:color w:val="000000"/>
          <w:sz w:val="28"/>
        </w:rPr>
        <w:t>
      35-8) сыбайлас жемқорлыққа қарсы мониторинг жүргізу;</w:t>
      </w:r>
    </w:p>
    <w:bookmarkEnd w:id="79"/>
    <w:bookmarkStart w:name="z98" w:id="80"/>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80"/>
    <w:bookmarkStart w:name="z99" w:id="81"/>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81"/>
    <w:bookmarkStart w:name="z100" w:id="82"/>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82"/>
    <w:bookmarkStart w:name="z101" w:id="83"/>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83"/>
    <w:bookmarkStart w:name="z102" w:id="84"/>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84"/>
    <w:bookmarkStart w:name="z103" w:id="85"/>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85"/>
    <w:bookmarkStart w:name="z104" w:id="86"/>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86"/>
    <w:bookmarkStart w:name="z105" w:id="87"/>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87"/>
    <w:bookmarkStart w:name="z106" w:id="88"/>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08" w:id="89"/>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110" w:id="9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Алматы облысы бойынша департаменті туралы ереже" деген </w:t>
      </w:r>
      <w:r>
        <w:rPr>
          <w:rFonts w:ascii="Times New Roman"/>
          <w:b w:val="false"/>
          <w:i w:val="false"/>
          <w:color w:val="000000"/>
          <w:sz w:val="28"/>
        </w:rPr>
        <w:t>4-қосымшада: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2" w:id="91"/>
    <w:p>
      <w:pPr>
        <w:spacing w:after="0"/>
        <w:ind w:left="0"/>
        <w:jc w:val="both"/>
      </w:pPr>
      <w:r>
        <w:rPr>
          <w:rFonts w:ascii="Times New Roman"/>
          <w:b w:val="false"/>
          <w:i w:val="false"/>
          <w:color w:val="000000"/>
          <w:sz w:val="28"/>
        </w:rPr>
        <w:t>
      "1. Қазақстан Республикасы Мемлекеттік қызмет істері агенттігінің Алматы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14" w:id="92"/>
    <w:p>
      <w:pPr>
        <w:spacing w:after="0"/>
        <w:ind w:left="0"/>
        <w:jc w:val="both"/>
      </w:pPr>
      <w:r>
        <w:rPr>
          <w:rFonts w:ascii="Times New Roman"/>
          <w:b w:val="false"/>
          <w:i w:val="false"/>
          <w:color w:val="000000"/>
          <w:sz w:val="28"/>
        </w:rPr>
        <w:t>
      "13. Мақсаттары:</w:t>
      </w:r>
    </w:p>
    <w:bookmarkEnd w:id="92"/>
    <w:bookmarkStart w:name="z115" w:id="93"/>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93"/>
    <w:bookmarkStart w:name="z116" w:id="94"/>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94"/>
    <w:bookmarkStart w:name="z117" w:id="95"/>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95"/>
    <w:bookmarkStart w:name="z118" w:id="96"/>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96"/>
    <w:bookmarkStart w:name="z119" w:id="97"/>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97"/>
    <w:bookmarkStart w:name="z120" w:id="98"/>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22" w:id="99"/>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99"/>
    <w:bookmarkStart w:name="z123" w:id="100"/>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00"/>
    <w:bookmarkStart w:name="z124" w:id="101"/>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01"/>
    <w:bookmarkStart w:name="z125" w:id="102"/>
    <w:p>
      <w:pPr>
        <w:spacing w:after="0"/>
        <w:ind w:left="0"/>
        <w:jc w:val="both"/>
      </w:pPr>
      <w:r>
        <w:rPr>
          <w:rFonts w:ascii="Times New Roman"/>
          <w:b w:val="false"/>
          <w:i w:val="false"/>
          <w:color w:val="000000"/>
          <w:sz w:val="28"/>
        </w:rPr>
        <w:t>
      6) тармақша мынадай редакцияда жазылсын:</w:t>
      </w:r>
    </w:p>
    <w:bookmarkEnd w:id="102"/>
    <w:bookmarkStart w:name="z126" w:id="103"/>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03"/>
    <w:bookmarkStart w:name="z127" w:id="104"/>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104"/>
    <w:bookmarkStart w:name="z128" w:id="105"/>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05"/>
    <w:bookmarkStart w:name="z129" w:id="106"/>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106"/>
    <w:bookmarkStart w:name="z130" w:id="107"/>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107"/>
    <w:bookmarkStart w:name="z131" w:id="108"/>
    <w:p>
      <w:pPr>
        <w:spacing w:after="0"/>
        <w:ind w:left="0"/>
        <w:jc w:val="both"/>
      </w:pPr>
      <w:r>
        <w:rPr>
          <w:rFonts w:ascii="Times New Roman"/>
          <w:b w:val="false"/>
          <w:i w:val="false"/>
          <w:color w:val="000000"/>
          <w:sz w:val="28"/>
        </w:rPr>
        <w:t>
      35-8) сыбайлас жемқорлыққа қарсы мониторинг жүргізу;</w:t>
      </w:r>
    </w:p>
    <w:bookmarkEnd w:id="108"/>
    <w:bookmarkStart w:name="z132" w:id="109"/>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109"/>
    <w:bookmarkStart w:name="z133" w:id="110"/>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110"/>
    <w:bookmarkStart w:name="z134" w:id="111"/>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111"/>
    <w:bookmarkStart w:name="z135" w:id="112"/>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112"/>
    <w:bookmarkStart w:name="z136" w:id="113"/>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113"/>
    <w:bookmarkStart w:name="z137" w:id="114"/>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114"/>
    <w:bookmarkStart w:name="z138" w:id="115"/>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115"/>
    <w:bookmarkStart w:name="z139" w:id="116"/>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16"/>
    <w:bookmarkStart w:name="z140" w:id="117"/>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42" w:id="118"/>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144" w:id="1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Атырау облысы бойынша департаменті туралы ереже" </w:t>
      </w:r>
      <w:r>
        <w:rPr>
          <w:rFonts w:ascii="Times New Roman"/>
          <w:b w:val="false"/>
          <w:i w:val="false"/>
          <w:color w:val="000000"/>
          <w:sz w:val="28"/>
        </w:rPr>
        <w:t>5-қосымшада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6" w:id="120"/>
    <w:p>
      <w:pPr>
        <w:spacing w:after="0"/>
        <w:ind w:left="0"/>
        <w:jc w:val="both"/>
      </w:pPr>
      <w:r>
        <w:rPr>
          <w:rFonts w:ascii="Times New Roman"/>
          <w:b w:val="false"/>
          <w:i w:val="false"/>
          <w:color w:val="000000"/>
          <w:sz w:val="28"/>
        </w:rPr>
        <w:t>
      "1. Қазақстан Республикасы Мемлекеттік қызмет істері агенттігінің Атырау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48" w:id="121"/>
    <w:p>
      <w:pPr>
        <w:spacing w:after="0"/>
        <w:ind w:left="0"/>
        <w:jc w:val="both"/>
      </w:pPr>
      <w:r>
        <w:rPr>
          <w:rFonts w:ascii="Times New Roman"/>
          <w:b w:val="false"/>
          <w:i w:val="false"/>
          <w:color w:val="000000"/>
          <w:sz w:val="28"/>
        </w:rPr>
        <w:t>
      "13. Мақсаттары:</w:t>
      </w:r>
    </w:p>
    <w:bookmarkEnd w:id="121"/>
    <w:bookmarkStart w:name="z149" w:id="12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122"/>
    <w:bookmarkStart w:name="z150" w:id="123"/>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123"/>
    <w:bookmarkStart w:name="z151" w:id="124"/>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124"/>
    <w:bookmarkStart w:name="z152" w:id="125"/>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125"/>
    <w:bookmarkStart w:name="z153" w:id="126"/>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126"/>
    <w:bookmarkStart w:name="z154" w:id="127"/>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156" w:id="128"/>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128"/>
    <w:bookmarkStart w:name="z157" w:id="129"/>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29"/>
    <w:bookmarkStart w:name="z158" w:id="130"/>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30"/>
    <w:bookmarkStart w:name="z159" w:id="131"/>
    <w:p>
      <w:pPr>
        <w:spacing w:after="0"/>
        <w:ind w:left="0"/>
        <w:jc w:val="both"/>
      </w:pPr>
      <w:r>
        <w:rPr>
          <w:rFonts w:ascii="Times New Roman"/>
          <w:b w:val="false"/>
          <w:i w:val="false"/>
          <w:color w:val="000000"/>
          <w:sz w:val="28"/>
        </w:rPr>
        <w:t>
      6) тармақша мынадай редакцияда жазылсын:</w:t>
      </w:r>
    </w:p>
    <w:bookmarkEnd w:id="131"/>
    <w:bookmarkStart w:name="z160" w:id="132"/>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32"/>
    <w:bookmarkStart w:name="z161" w:id="133"/>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133"/>
    <w:bookmarkStart w:name="z162" w:id="134"/>
    <w:p>
      <w:pPr>
        <w:spacing w:after="0"/>
        <w:ind w:left="0"/>
        <w:jc w:val="both"/>
      </w:pPr>
      <w:r>
        <w:rPr>
          <w:rFonts w:ascii="Times New Roman"/>
          <w:b w:val="false"/>
          <w:i w:val="false"/>
          <w:color w:val="000000"/>
          <w:sz w:val="28"/>
        </w:rPr>
        <w:t xml:space="preserve">
      "35-5) "Сыбайлас жемқорлыққа қарсы іс-қимыл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34"/>
    <w:bookmarkStart w:name="z163" w:id="135"/>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135"/>
    <w:bookmarkStart w:name="z164" w:id="136"/>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136"/>
    <w:bookmarkStart w:name="z165" w:id="137"/>
    <w:p>
      <w:pPr>
        <w:spacing w:after="0"/>
        <w:ind w:left="0"/>
        <w:jc w:val="both"/>
      </w:pPr>
      <w:r>
        <w:rPr>
          <w:rFonts w:ascii="Times New Roman"/>
          <w:b w:val="false"/>
          <w:i w:val="false"/>
          <w:color w:val="000000"/>
          <w:sz w:val="28"/>
        </w:rPr>
        <w:t>
      35-8) сыбайлас жемқорлыққа қарсы мониторинг жүргізу;</w:t>
      </w:r>
    </w:p>
    <w:bookmarkEnd w:id="137"/>
    <w:bookmarkStart w:name="z166" w:id="138"/>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138"/>
    <w:bookmarkStart w:name="z167" w:id="139"/>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139"/>
    <w:bookmarkStart w:name="z168" w:id="140"/>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140"/>
    <w:bookmarkStart w:name="z169" w:id="141"/>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141"/>
    <w:bookmarkStart w:name="z170" w:id="142"/>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142"/>
    <w:bookmarkStart w:name="z171" w:id="143"/>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143"/>
    <w:bookmarkStart w:name="z172" w:id="144"/>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144"/>
    <w:bookmarkStart w:name="z173" w:id="145"/>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45"/>
    <w:bookmarkStart w:name="z174" w:id="146"/>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76" w:id="147"/>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178" w:id="14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Батыс Қазақстан облысы бойынша департаменті туралы ереже" деген </w:t>
      </w:r>
      <w:r>
        <w:rPr>
          <w:rFonts w:ascii="Times New Roman"/>
          <w:b w:val="false"/>
          <w:i w:val="false"/>
          <w:color w:val="000000"/>
          <w:sz w:val="28"/>
        </w:rPr>
        <w:t>6-қосымшада:</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0" w:id="149"/>
    <w:p>
      <w:pPr>
        <w:spacing w:after="0"/>
        <w:ind w:left="0"/>
        <w:jc w:val="both"/>
      </w:pPr>
      <w:r>
        <w:rPr>
          <w:rFonts w:ascii="Times New Roman"/>
          <w:b w:val="false"/>
          <w:i w:val="false"/>
          <w:color w:val="000000"/>
          <w:sz w:val="28"/>
        </w:rPr>
        <w:t>
      "1. Қазақстан Республикасы Мемлекеттік қызмет істері агенттігінің Батыс Қазақстан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82" w:id="150"/>
    <w:p>
      <w:pPr>
        <w:spacing w:after="0"/>
        <w:ind w:left="0"/>
        <w:jc w:val="both"/>
      </w:pPr>
      <w:r>
        <w:rPr>
          <w:rFonts w:ascii="Times New Roman"/>
          <w:b w:val="false"/>
          <w:i w:val="false"/>
          <w:color w:val="000000"/>
          <w:sz w:val="28"/>
        </w:rPr>
        <w:t>
      "13. Мақсаттары:</w:t>
      </w:r>
    </w:p>
    <w:bookmarkEnd w:id="150"/>
    <w:bookmarkStart w:name="z183" w:id="151"/>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151"/>
    <w:bookmarkStart w:name="z184" w:id="152"/>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152"/>
    <w:bookmarkStart w:name="z185" w:id="153"/>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153"/>
    <w:bookmarkStart w:name="z186" w:id="154"/>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154"/>
    <w:bookmarkStart w:name="z187" w:id="155"/>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155"/>
    <w:bookmarkStart w:name="z188" w:id="156"/>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90" w:id="157"/>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157"/>
    <w:bookmarkStart w:name="z191" w:id="158"/>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58"/>
    <w:bookmarkStart w:name="z192" w:id="159"/>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59"/>
    <w:bookmarkStart w:name="z193" w:id="160"/>
    <w:p>
      <w:pPr>
        <w:spacing w:after="0"/>
        <w:ind w:left="0"/>
        <w:jc w:val="both"/>
      </w:pPr>
      <w:r>
        <w:rPr>
          <w:rFonts w:ascii="Times New Roman"/>
          <w:b w:val="false"/>
          <w:i w:val="false"/>
          <w:color w:val="000000"/>
          <w:sz w:val="28"/>
        </w:rPr>
        <w:t>
      6) тармақша мынадай редакцияда жазылсын:</w:t>
      </w:r>
    </w:p>
    <w:bookmarkEnd w:id="160"/>
    <w:bookmarkStart w:name="z194" w:id="161"/>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61"/>
    <w:bookmarkStart w:name="z195" w:id="162"/>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162"/>
    <w:bookmarkStart w:name="z196" w:id="163"/>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63"/>
    <w:bookmarkStart w:name="z197" w:id="164"/>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164"/>
    <w:bookmarkStart w:name="z198" w:id="165"/>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165"/>
    <w:bookmarkStart w:name="z199" w:id="166"/>
    <w:p>
      <w:pPr>
        <w:spacing w:after="0"/>
        <w:ind w:left="0"/>
        <w:jc w:val="both"/>
      </w:pPr>
      <w:r>
        <w:rPr>
          <w:rFonts w:ascii="Times New Roman"/>
          <w:b w:val="false"/>
          <w:i w:val="false"/>
          <w:color w:val="000000"/>
          <w:sz w:val="28"/>
        </w:rPr>
        <w:t>
      35-8) сыбайлас жемқорлыққа қарсы мониторинг жүргізу;</w:t>
      </w:r>
    </w:p>
    <w:bookmarkEnd w:id="166"/>
    <w:bookmarkStart w:name="z200" w:id="167"/>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167"/>
    <w:bookmarkStart w:name="z201" w:id="168"/>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168"/>
    <w:bookmarkStart w:name="z202" w:id="169"/>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169"/>
    <w:bookmarkStart w:name="z203" w:id="170"/>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170"/>
    <w:bookmarkStart w:name="z204" w:id="171"/>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171"/>
    <w:bookmarkStart w:name="z205" w:id="172"/>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172"/>
    <w:bookmarkStart w:name="z206" w:id="173"/>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173"/>
    <w:bookmarkStart w:name="z207" w:id="174"/>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174"/>
    <w:bookmarkStart w:name="z208" w:id="175"/>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10" w:id="176"/>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212" w:id="17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Жамбыл облысы бойынша департаменті туралы ереже" деген </w:t>
      </w:r>
      <w:r>
        <w:rPr>
          <w:rFonts w:ascii="Times New Roman"/>
          <w:b w:val="false"/>
          <w:i w:val="false"/>
          <w:color w:val="000000"/>
          <w:sz w:val="28"/>
        </w:rPr>
        <w:t>7-қосымшада:</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4" w:id="178"/>
    <w:p>
      <w:pPr>
        <w:spacing w:after="0"/>
        <w:ind w:left="0"/>
        <w:jc w:val="both"/>
      </w:pPr>
      <w:r>
        <w:rPr>
          <w:rFonts w:ascii="Times New Roman"/>
          <w:b w:val="false"/>
          <w:i w:val="false"/>
          <w:color w:val="000000"/>
          <w:sz w:val="28"/>
        </w:rPr>
        <w:t>
      "1. Қазақстан Республикасы Мемлекеттік қызмет істері агенттігінің Жамбыл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16" w:id="179"/>
    <w:p>
      <w:pPr>
        <w:spacing w:after="0"/>
        <w:ind w:left="0"/>
        <w:jc w:val="both"/>
      </w:pPr>
      <w:r>
        <w:rPr>
          <w:rFonts w:ascii="Times New Roman"/>
          <w:b w:val="false"/>
          <w:i w:val="false"/>
          <w:color w:val="000000"/>
          <w:sz w:val="28"/>
        </w:rPr>
        <w:t>
      "13. Мақсаттары:</w:t>
      </w:r>
    </w:p>
    <w:bookmarkEnd w:id="179"/>
    <w:bookmarkStart w:name="z217" w:id="180"/>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180"/>
    <w:bookmarkStart w:name="z218" w:id="181"/>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181"/>
    <w:bookmarkStart w:name="z219" w:id="182"/>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182"/>
    <w:bookmarkStart w:name="z220" w:id="183"/>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183"/>
    <w:bookmarkStart w:name="z221" w:id="184"/>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184"/>
    <w:bookmarkStart w:name="z222" w:id="185"/>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24" w:id="186"/>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186"/>
    <w:bookmarkStart w:name="z225" w:id="187"/>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187"/>
    <w:bookmarkStart w:name="z226" w:id="188"/>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188"/>
    <w:bookmarkStart w:name="z227" w:id="189"/>
    <w:p>
      <w:pPr>
        <w:spacing w:after="0"/>
        <w:ind w:left="0"/>
        <w:jc w:val="both"/>
      </w:pPr>
      <w:r>
        <w:rPr>
          <w:rFonts w:ascii="Times New Roman"/>
          <w:b w:val="false"/>
          <w:i w:val="false"/>
          <w:color w:val="000000"/>
          <w:sz w:val="28"/>
        </w:rPr>
        <w:t>
      6) тармақша мынадай редакцияда жазылсын:</w:t>
      </w:r>
    </w:p>
    <w:bookmarkEnd w:id="189"/>
    <w:bookmarkStart w:name="z228" w:id="190"/>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190"/>
    <w:bookmarkStart w:name="z229" w:id="191"/>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191"/>
    <w:bookmarkStart w:name="z230" w:id="192"/>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192"/>
    <w:bookmarkStart w:name="z231" w:id="193"/>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193"/>
    <w:bookmarkStart w:name="z232" w:id="194"/>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194"/>
    <w:bookmarkStart w:name="z233" w:id="195"/>
    <w:p>
      <w:pPr>
        <w:spacing w:after="0"/>
        <w:ind w:left="0"/>
        <w:jc w:val="both"/>
      </w:pPr>
      <w:r>
        <w:rPr>
          <w:rFonts w:ascii="Times New Roman"/>
          <w:b w:val="false"/>
          <w:i w:val="false"/>
          <w:color w:val="000000"/>
          <w:sz w:val="28"/>
        </w:rPr>
        <w:t>
      35-8) сыбайлас жемқорлыққа қарсы мониторинг жүргізу;</w:t>
      </w:r>
    </w:p>
    <w:bookmarkEnd w:id="195"/>
    <w:bookmarkStart w:name="z234" w:id="196"/>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196"/>
    <w:bookmarkStart w:name="z235" w:id="197"/>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197"/>
    <w:bookmarkStart w:name="z236" w:id="198"/>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198"/>
    <w:bookmarkStart w:name="z237" w:id="199"/>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199"/>
    <w:bookmarkStart w:name="z238" w:id="200"/>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200"/>
    <w:bookmarkStart w:name="z239" w:id="201"/>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201"/>
    <w:bookmarkStart w:name="z240" w:id="202"/>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202"/>
    <w:bookmarkStart w:name="z241" w:id="203"/>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203"/>
    <w:bookmarkStart w:name="z242" w:id="204"/>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44" w:id="205"/>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246" w:id="20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Жетісу облысы бойынша департаменті туралы ереже" деген </w:t>
      </w:r>
      <w:r>
        <w:rPr>
          <w:rFonts w:ascii="Times New Roman"/>
          <w:b w:val="false"/>
          <w:i w:val="false"/>
          <w:color w:val="000000"/>
          <w:sz w:val="28"/>
        </w:rPr>
        <w:t>8-қосымшада</w:t>
      </w:r>
      <w:r>
        <w:rPr>
          <w:rFonts w:ascii="Times New Roman"/>
          <w:b w:val="false"/>
          <w:i w:val="false"/>
          <w:color w:val="000000"/>
          <w:sz w:val="28"/>
        </w:rPr>
        <w:t>:</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8" w:id="207"/>
    <w:p>
      <w:pPr>
        <w:spacing w:after="0"/>
        <w:ind w:left="0"/>
        <w:jc w:val="both"/>
      </w:pPr>
      <w:r>
        <w:rPr>
          <w:rFonts w:ascii="Times New Roman"/>
          <w:b w:val="false"/>
          <w:i w:val="false"/>
          <w:color w:val="000000"/>
          <w:sz w:val="28"/>
        </w:rPr>
        <w:t>
      "1. Қазақстан Республикасы Мемлекеттік қызмет істері агенттігінің Жетісу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50" w:id="208"/>
    <w:p>
      <w:pPr>
        <w:spacing w:after="0"/>
        <w:ind w:left="0"/>
        <w:jc w:val="both"/>
      </w:pPr>
      <w:r>
        <w:rPr>
          <w:rFonts w:ascii="Times New Roman"/>
          <w:b w:val="false"/>
          <w:i w:val="false"/>
          <w:color w:val="000000"/>
          <w:sz w:val="28"/>
        </w:rPr>
        <w:t>
      "13. Мақсаттары:</w:t>
      </w:r>
    </w:p>
    <w:bookmarkEnd w:id="208"/>
    <w:bookmarkStart w:name="z251" w:id="209"/>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209"/>
    <w:bookmarkStart w:name="z252" w:id="210"/>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210"/>
    <w:bookmarkStart w:name="z253" w:id="211"/>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211"/>
    <w:bookmarkStart w:name="z254" w:id="212"/>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212"/>
    <w:bookmarkStart w:name="z255" w:id="213"/>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213"/>
    <w:bookmarkStart w:name="z256" w:id="214"/>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58" w:id="215"/>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215"/>
    <w:bookmarkStart w:name="z259" w:id="216"/>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216"/>
    <w:bookmarkStart w:name="z260" w:id="217"/>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217"/>
    <w:bookmarkStart w:name="z261" w:id="218"/>
    <w:p>
      <w:pPr>
        <w:spacing w:after="0"/>
        <w:ind w:left="0"/>
        <w:jc w:val="both"/>
      </w:pPr>
      <w:r>
        <w:rPr>
          <w:rFonts w:ascii="Times New Roman"/>
          <w:b w:val="false"/>
          <w:i w:val="false"/>
          <w:color w:val="000000"/>
          <w:sz w:val="28"/>
        </w:rPr>
        <w:t>
      6) тармақша мынадай редакцияда жазылсын:</w:t>
      </w:r>
    </w:p>
    <w:bookmarkEnd w:id="218"/>
    <w:bookmarkStart w:name="z262" w:id="219"/>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219"/>
    <w:bookmarkStart w:name="z263" w:id="220"/>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220"/>
    <w:bookmarkStart w:name="z264" w:id="221"/>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221"/>
    <w:bookmarkStart w:name="z265" w:id="222"/>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222"/>
    <w:bookmarkStart w:name="z266" w:id="223"/>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223"/>
    <w:bookmarkStart w:name="z267" w:id="224"/>
    <w:p>
      <w:pPr>
        <w:spacing w:after="0"/>
        <w:ind w:left="0"/>
        <w:jc w:val="both"/>
      </w:pPr>
      <w:r>
        <w:rPr>
          <w:rFonts w:ascii="Times New Roman"/>
          <w:b w:val="false"/>
          <w:i w:val="false"/>
          <w:color w:val="000000"/>
          <w:sz w:val="28"/>
        </w:rPr>
        <w:t>
      35-8) сыбайлас жемқорлыққа қарсы мониторинг жүргізу;</w:t>
      </w:r>
    </w:p>
    <w:bookmarkEnd w:id="224"/>
    <w:bookmarkStart w:name="z268" w:id="225"/>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225"/>
    <w:bookmarkStart w:name="z269" w:id="226"/>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226"/>
    <w:bookmarkStart w:name="z270" w:id="227"/>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227"/>
    <w:bookmarkStart w:name="z271" w:id="228"/>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228"/>
    <w:bookmarkStart w:name="z272" w:id="229"/>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229"/>
    <w:bookmarkStart w:name="z273" w:id="230"/>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230"/>
    <w:bookmarkStart w:name="z274" w:id="231"/>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231"/>
    <w:bookmarkStart w:name="z275" w:id="232"/>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232"/>
    <w:bookmarkStart w:name="z276" w:id="233"/>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78" w:id="234"/>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280" w:id="23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Қарағанды облысы бойынша департаменті туралы ереже" деген </w:t>
      </w:r>
      <w:r>
        <w:rPr>
          <w:rFonts w:ascii="Times New Roman"/>
          <w:b w:val="false"/>
          <w:i w:val="false"/>
          <w:color w:val="000000"/>
          <w:sz w:val="28"/>
        </w:rPr>
        <w:t>9-қосымшада:</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2" w:id="236"/>
    <w:p>
      <w:pPr>
        <w:spacing w:after="0"/>
        <w:ind w:left="0"/>
        <w:jc w:val="both"/>
      </w:pPr>
      <w:r>
        <w:rPr>
          <w:rFonts w:ascii="Times New Roman"/>
          <w:b w:val="false"/>
          <w:i w:val="false"/>
          <w:color w:val="000000"/>
          <w:sz w:val="28"/>
        </w:rPr>
        <w:t>
      "1. Қазақстан Республикасы Мемлекеттік қызмет істері агенттігінің Қарағанды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84" w:id="237"/>
    <w:p>
      <w:pPr>
        <w:spacing w:after="0"/>
        <w:ind w:left="0"/>
        <w:jc w:val="both"/>
      </w:pPr>
      <w:r>
        <w:rPr>
          <w:rFonts w:ascii="Times New Roman"/>
          <w:b w:val="false"/>
          <w:i w:val="false"/>
          <w:color w:val="000000"/>
          <w:sz w:val="28"/>
        </w:rPr>
        <w:t>
      "13. Мақсаттары:</w:t>
      </w:r>
    </w:p>
    <w:bookmarkEnd w:id="237"/>
    <w:bookmarkStart w:name="z285" w:id="238"/>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238"/>
    <w:bookmarkStart w:name="z286" w:id="239"/>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239"/>
    <w:bookmarkStart w:name="z287" w:id="240"/>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240"/>
    <w:bookmarkStart w:name="z288" w:id="241"/>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241"/>
    <w:bookmarkStart w:name="z289" w:id="242"/>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242"/>
    <w:bookmarkStart w:name="z290" w:id="243"/>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92" w:id="244"/>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244"/>
    <w:bookmarkStart w:name="z293" w:id="245"/>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245"/>
    <w:bookmarkStart w:name="z294" w:id="246"/>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246"/>
    <w:bookmarkStart w:name="z295" w:id="247"/>
    <w:p>
      <w:pPr>
        <w:spacing w:after="0"/>
        <w:ind w:left="0"/>
        <w:jc w:val="both"/>
      </w:pPr>
      <w:r>
        <w:rPr>
          <w:rFonts w:ascii="Times New Roman"/>
          <w:b w:val="false"/>
          <w:i w:val="false"/>
          <w:color w:val="000000"/>
          <w:sz w:val="28"/>
        </w:rPr>
        <w:t>
      6) тармақша мынадай редакцияда жазылсын:</w:t>
      </w:r>
    </w:p>
    <w:bookmarkEnd w:id="247"/>
    <w:bookmarkStart w:name="z296" w:id="248"/>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248"/>
    <w:bookmarkStart w:name="z297" w:id="249"/>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249"/>
    <w:bookmarkStart w:name="z298" w:id="250"/>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250"/>
    <w:bookmarkStart w:name="z299" w:id="251"/>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251"/>
    <w:bookmarkStart w:name="z300" w:id="252"/>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252"/>
    <w:bookmarkStart w:name="z301" w:id="253"/>
    <w:p>
      <w:pPr>
        <w:spacing w:after="0"/>
        <w:ind w:left="0"/>
        <w:jc w:val="both"/>
      </w:pPr>
      <w:r>
        <w:rPr>
          <w:rFonts w:ascii="Times New Roman"/>
          <w:b w:val="false"/>
          <w:i w:val="false"/>
          <w:color w:val="000000"/>
          <w:sz w:val="28"/>
        </w:rPr>
        <w:t>
      35-8) сыбайлас жемқорлыққа қарсы мониторинг жүргізу;</w:t>
      </w:r>
    </w:p>
    <w:bookmarkEnd w:id="253"/>
    <w:bookmarkStart w:name="z302" w:id="254"/>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254"/>
    <w:bookmarkStart w:name="z303" w:id="255"/>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255"/>
    <w:bookmarkStart w:name="z304" w:id="256"/>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256"/>
    <w:bookmarkStart w:name="z305" w:id="257"/>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257"/>
    <w:bookmarkStart w:name="z306" w:id="258"/>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258"/>
    <w:bookmarkStart w:name="z307" w:id="259"/>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259"/>
    <w:bookmarkStart w:name="z308" w:id="260"/>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260"/>
    <w:bookmarkStart w:name="z309" w:id="261"/>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261"/>
    <w:bookmarkStart w:name="z310" w:id="262"/>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12" w:id="263"/>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314" w:id="26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Қостанай облысы бойынша департаменті туралы ереже" деген </w:t>
      </w:r>
      <w:r>
        <w:rPr>
          <w:rFonts w:ascii="Times New Roman"/>
          <w:b w:val="false"/>
          <w:i w:val="false"/>
          <w:color w:val="000000"/>
          <w:sz w:val="28"/>
        </w:rPr>
        <w:t>10-қосымшада:</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6" w:id="265"/>
    <w:p>
      <w:pPr>
        <w:spacing w:after="0"/>
        <w:ind w:left="0"/>
        <w:jc w:val="both"/>
      </w:pPr>
      <w:r>
        <w:rPr>
          <w:rFonts w:ascii="Times New Roman"/>
          <w:b w:val="false"/>
          <w:i w:val="false"/>
          <w:color w:val="000000"/>
          <w:sz w:val="28"/>
        </w:rPr>
        <w:t>
      "1. Қазақстан Республикасы Мемлекеттік қызмет істері агенттігінің Қостанай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18" w:id="266"/>
    <w:p>
      <w:pPr>
        <w:spacing w:after="0"/>
        <w:ind w:left="0"/>
        <w:jc w:val="both"/>
      </w:pPr>
      <w:r>
        <w:rPr>
          <w:rFonts w:ascii="Times New Roman"/>
          <w:b w:val="false"/>
          <w:i w:val="false"/>
          <w:color w:val="000000"/>
          <w:sz w:val="28"/>
        </w:rPr>
        <w:t>
      "13. Мақсаттары:</w:t>
      </w:r>
    </w:p>
    <w:bookmarkEnd w:id="266"/>
    <w:bookmarkStart w:name="z319" w:id="267"/>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267"/>
    <w:bookmarkStart w:name="z320" w:id="268"/>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268"/>
    <w:bookmarkStart w:name="z321" w:id="269"/>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269"/>
    <w:bookmarkStart w:name="z322" w:id="270"/>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270"/>
    <w:bookmarkStart w:name="z323" w:id="271"/>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271"/>
    <w:bookmarkStart w:name="z324" w:id="272"/>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326" w:id="273"/>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273"/>
    <w:bookmarkStart w:name="z327" w:id="274"/>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274"/>
    <w:bookmarkStart w:name="z328" w:id="275"/>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275"/>
    <w:bookmarkStart w:name="z329" w:id="276"/>
    <w:p>
      <w:pPr>
        <w:spacing w:after="0"/>
        <w:ind w:left="0"/>
        <w:jc w:val="both"/>
      </w:pPr>
      <w:r>
        <w:rPr>
          <w:rFonts w:ascii="Times New Roman"/>
          <w:b w:val="false"/>
          <w:i w:val="false"/>
          <w:color w:val="000000"/>
          <w:sz w:val="28"/>
        </w:rPr>
        <w:t>
      6) тармақша мынадай редакцияда жазылсын:</w:t>
      </w:r>
    </w:p>
    <w:bookmarkEnd w:id="276"/>
    <w:bookmarkStart w:name="z330" w:id="277"/>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277"/>
    <w:bookmarkStart w:name="z331" w:id="278"/>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278"/>
    <w:bookmarkStart w:name="z332" w:id="279"/>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279"/>
    <w:bookmarkStart w:name="z333" w:id="280"/>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280"/>
    <w:bookmarkStart w:name="z334" w:id="281"/>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281"/>
    <w:bookmarkStart w:name="z335" w:id="282"/>
    <w:p>
      <w:pPr>
        <w:spacing w:after="0"/>
        <w:ind w:left="0"/>
        <w:jc w:val="both"/>
      </w:pPr>
      <w:r>
        <w:rPr>
          <w:rFonts w:ascii="Times New Roman"/>
          <w:b w:val="false"/>
          <w:i w:val="false"/>
          <w:color w:val="000000"/>
          <w:sz w:val="28"/>
        </w:rPr>
        <w:t>
      35-8) сыбайлас жемқорлыққа қарсы мониторинг жүргізу;</w:t>
      </w:r>
    </w:p>
    <w:bookmarkEnd w:id="282"/>
    <w:bookmarkStart w:name="z336" w:id="283"/>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283"/>
    <w:bookmarkStart w:name="z337" w:id="284"/>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284"/>
    <w:bookmarkStart w:name="z338" w:id="285"/>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285"/>
    <w:bookmarkStart w:name="z339" w:id="286"/>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286"/>
    <w:bookmarkStart w:name="z340" w:id="287"/>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287"/>
    <w:bookmarkStart w:name="z341" w:id="288"/>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288"/>
    <w:bookmarkStart w:name="z342" w:id="289"/>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289"/>
    <w:bookmarkStart w:name="z343" w:id="290"/>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290"/>
    <w:bookmarkStart w:name="z344" w:id="291"/>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46" w:id="292"/>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348" w:id="2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Қызылорда облысы бойынша департаменті туралы ереже" деген </w:t>
      </w:r>
      <w:r>
        <w:rPr>
          <w:rFonts w:ascii="Times New Roman"/>
          <w:b w:val="false"/>
          <w:i w:val="false"/>
          <w:color w:val="000000"/>
          <w:sz w:val="28"/>
        </w:rPr>
        <w:t>11-қосымшада:</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0" w:id="294"/>
    <w:p>
      <w:pPr>
        <w:spacing w:after="0"/>
        <w:ind w:left="0"/>
        <w:jc w:val="both"/>
      </w:pPr>
      <w:r>
        <w:rPr>
          <w:rFonts w:ascii="Times New Roman"/>
          <w:b w:val="false"/>
          <w:i w:val="false"/>
          <w:color w:val="000000"/>
          <w:sz w:val="28"/>
        </w:rPr>
        <w:t>
      "1. Қазақстан Республикасы Мемлекеттік қызмет істері агенттігінің Қызылорда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52" w:id="295"/>
    <w:p>
      <w:pPr>
        <w:spacing w:after="0"/>
        <w:ind w:left="0"/>
        <w:jc w:val="both"/>
      </w:pPr>
      <w:r>
        <w:rPr>
          <w:rFonts w:ascii="Times New Roman"/>
          <w:b w:val="false"/>
          <w:i w:val="false"/>
          <w:color w:val="000000"/>
          <w:sz w:val="28"/>
        </w:rPr>
        <w:t>
      "13. Мақсаттары:</w:t>
      </w:r>
    </w:p>
    <w:bookmarkEnd w:id="295"/>
    <w:bookmarkStart w:name="z353" w:id="296"/>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296"/>
    <w:bookmarkStart w:name="z354" w:id="297"/>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297"/>
    <w:bookmarkStart w:name="z355" w:id="298"/>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298"/>
    <w:bookmarkStart w:name="z356" w:id="299"/>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299"/>
    <w:bookmarkStart w:name="z357" w:id="300"/>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300"/>
    <w:bookmarkStart w:name="z358" w:id="301"/>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360" w:id="302"/>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302"/>
    <w:bookmarkStart w:name="z361" w:id="303"/>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303"/>
    <w:bookmarkStart w:name="z362" w:id="304"/>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304"/>
    <w:bookmarkStart w:name="z363" w:id="305"/>
    <w:p>
      <w:pPr>
        <w:spacing w:after="0"/>
        <w:ind w:left="0"/>
        <w:jc w:val="both"/>
      </w:pPr>
      <w:r>
        <w:rPr>
          <w:rFonts w:ascii="Times New Roman"/>
          <w:b w:val="false"/>
          <w:i w:val="false"/>
          <w:color w:val="000000"/>
          <w:sz w:val="28"/>
        </w:rPr>
        <w:t>
      6) тармақша мынадай редакцияда жазылсын:</w:t>
      </w:r>
    </w:p>
    <w:bookmarkEnd w:id="305"/>
    <w:bookmarkStart w:name="z364" w:id="306"/>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306"/>
    <w:bookmarkStart w:name="z365" w:id="307"/>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307"/>
    <w:bookmarkStart w:name="z366" w:id="308"/>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308"/>
    <w:bookmarkStart w:name="z367" w:id="309"/>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309"/>
    <w:bookmarkStart w:name="z368" w:id="310"/>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310"/>
    <w:bookmarkStart w:name="z369" w:id="311"/>
    <w:p>
      <w:pPr>
        <w:spacing w:after="0"/>
        <w:ind w:left="0"/>
        <w:jc w:val="both"/>
      </w:pPr>
      <w:r>
        <w:rPr>
          <w:rFonts w:ascii="Times New Roman"/>
          <w:b w:val="false"/>
          <w:i w:val="false"/>
          <w:color w:val="000000"/>
          <w:sz w:val="28"/>
        </w:rPr>
        <w:t>
      35-8) сыбайлас жемқорлыққа қарсы мониторинг жүргізу;</w:t>
      </w:r>
    </w:p>
    <w:bookmarkEnd w:id="311"/>
    <w:bookmarkStart w:name="z370" w:id="312"/>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312"/>
    <w:bookmarkStart w:name="z371" w:id="313"/>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313"/>
    <w:bookmarkStart w:name="z372" w:id="314"/>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314"/>
    <w:bookmarkStart w:name="z373" w:id="315"/>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315"/>
    <w:bookmarkStart w:name="z374" w:id="316"/>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316"/>
    <w:bookmarkStart w:name="z375" w:id="317"/>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317"/>
    <w:bookmarkStart w:name="z376" w:id="318"/>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318"/>
    <w:bookmarkStart w:name="z377" w:id="319"/>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319"/>
    <w:bookmarkStart w:name="z378" w:id="320"/>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3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80" w:id="321"/>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382" w:id="32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Маңғыстау облысы бойынша департаменті туралы ереже" деген </w:t>
      </w:r>
      <w:r>
        <w:rPr>
          <w:rFonts w:ascii="Times New Roman"/>
          <w:b w:val="false"/>
          <w:i w:val="false"/>
          <w:color w:val="000000"/>
          <w:sz w:val="28"/>
        </w:rPr>
        <w:t>12-қосымшада:</w:t>
      </w:r>
    </w:p>
    <w:bookmarkEnd w:id="3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84" w:id="323"/>
    <w:p>
      <w:pPr>
        <w:spacing w:after="0"/>
        <w:ind w:left="0"/>
        <w:jc w:val="both"/>
      </w:pPr>
      <w:r>
        <w:rPr>
          <w:rFonts w:ascii="Times New Roman"/>
          <w:b w:val="false"/>
          <w:i w:val="false"/>
          <w:color w:val="000000"/>
          <w:sz w:val="28"/>
        </w:rPr>
        <w:t>
      "1. Қазақстан Республикасы Мемлекеттік қызмет істері агенттігінің Маңғыстау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6" w:id="324"/>
    <w:p>
      <w:pPr>
        <w:spacing w:after="0"/>
        <w:ind w:left="0"/>
        <w:jc w:val="both"/>
      </w:pPr>
      <w:r>
        <w:rPr>
          <w:rFonts w:ascii="Times New Roman"/>
          <w:b w:val="false"/>
          <w:i w:val="false"/>
          <w:color w:val="000000"/>
          <w:sz w:val="28"/>
        </w:rPr>
        <w:t>
      "8. Департаменттің орналасқан жері: 130000, Қазақстан Республикасы, Маңғыстау облысы, Ақтау қаласы, 14-шағын аудан, ғимарат 71.";</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88" w:id="325"/>
    <w:p>
      <w:pPr>
        <w:spacing w:after="0"/>
        <w:ind w:left="0"/>
        <w:jc w:val="both"/>
      </w:pPr>
      <w:r>
        <w:rPr>
          <w:rFonts w:ascii="Times New Roman"/>
          <w:b w:val="false"/>
          <w:i w:val="false"/>
          <w:color w:val="000000"/>
          <w:sz w:val="28"/>
        </w:rPr>
        <w:t>
      "13. Мақсаттары:</w:t>
      </w:r>
    </w:p>
    <w:bookmarkEnd w:id="325"/>
    <w:bookmarkStart w:name="z389" w:id="326"/>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326"/>
    <w:bookmarkStart w:name="z390" w:id="327"/>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327"/>
    <w:bookmarkStart w:name="z391" w:id="328"/>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328"/>
    <w:bookmarkStart w:name="z392" w:id="329"/>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329"/>
    <w:bookmarkStart w:name="z393" w:id="330"/>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330"/>
    <w:bookmarkStart w:name="z394" w:id="331"/>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396" w:id="332"/>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332"/>
    <w:bookmarkStart w:name="z397" w:id="333"/>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333"/>
    <w:bookmarkStart w:name="z398" w:id="334"/>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334"/>
    <w:bookmarkStart w:name="z399" w:id="335"/>
    <w:p>
      <w:pPr>
        <w:spacing w:after="0"/>
        <w:ind w:left="0"/>
        <w:jc w:val="both"/>
      </w:pPr>
      <w:r>
        <w:rPr>
          <w:rFonts w:ascii="Times New Roman"/>
          <w:b w:val="false"/>
          <w:i w:val="false"/>
          <w:color w:val="000000"/>
          <w:sz w:val="28"/>
        </w:rPr>
        <w:t>
      6) тармақша мынадай редакцияда жазылсын:</w:t>
      </w:r>
    </w:p>
    <w:bookmarkEnd w:id="335"/>
    <w:bookmarkStart w:name="z400" w:id="336"/>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336"/>
    <w:bookmarkStart w:name="z401" w:id="337"/>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337"/>
    <w:bookmarkStart w:name="z402" w:id="338"/>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338"/>
    <w:bookmarkStart w:name="z403" w:id="339"/>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339"/>
    <w:bookmarkStart w:name="z404" w:id="340"/>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340"/>
    <w:bookmarkStart w:name="z405" w:id="341"/>
    <w:p>
      <w:pPr>
        <w:spacing w:after="0"/>
        <w:ind w:left="0"/>
        <w:jc w:val="both"/>
      </w:pPr>
      <w:r>
        <w:rPr>
          <w:rFonts w:ascii="Times New Roman"/>
          <w:b w:val="false"/>
          <w:i w:val="false"/>
          <w:color w:val="000000"/>
          <w:sz w:val="28"/>
        </w:rPr>
        <w:t>
      35-8) сыбайлас жемқорлыққа қарсы мониторинг жүргізу;</w:t>
      </w:r>
    </w:p>
    <w:bookmarkEnd w:id="341"/>
    <w:bookmarkStart w:name="z406" w:id="342"/>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342"/>
    <w:bookmarkStart w:name="z407" w:id="343"/>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343"/>
    <w:bookmarkStart w:name="z408" w:id="344"/>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344"/>
    <w:bookmarkStart w:name="z409" w:id="345"/>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345"/>
    <w:bookmarkStart w:name="z410" w:id="346"/>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346"/>
    <w:bookmarkStart w:name="z411" w:id="347"/>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347"/>
    <w:bookmarkStart w:name="z412" w:id="348"/>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348"/>
    <w:bookmarkStart w:name="z413" w:id="349"/>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349"/>
    <w:bookmarkStart w:name="z414" w:id="350"/>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16" w:id="351"/>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418" w:id="35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Павлодар облысы бойынша департаменті туралы ереже" деген </w:t>
      </w:r>
      <w:r>
        <w:rPr>
          <w:rFonts w:ascii="Times New Roman"/>
          <w:b w:val="false"/>
          <w:i w:val="false"/>
          <w:color w:val="000000"/>
          <w:sz w:val="28"/>
        </w:rPr>
        <w:t>13-қосымшада:</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0" w:id="353"/>
    <w:p>
      <w:pPr>
        <w:spacing w:after="0"/>
        <w:ind w:left="0"/>
        <w:jc w:val="both"/>
      </w:pPr>
      <w:r>
        <w:rPr>
          <w:rFonts w:ascii="Times New Roman"/>
          <w:b w:val="false"/>
          <w:i w:val="false"/>
          <w:color w:val="000000"/>
          <w:sz w:val="28"/>
        </w:rPr>
        <w:t>
      "1. Қазақстан Республикасы Мемлекеттік қызмет істері агенттігінің Павлодар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22" w:id="354"/>
    <w:p>
      <w:pPr>
        <w:spacing w:after="0"/>
        <w:ind w:left="0"/>
        <w:jc w:val="both"/>
      </w:pPr>
      <w:r>
        <w:rPr>
          <w:rFonts w:ascii="Times New Roman"/>
          <w:b w:val="false"/>
          <w:i w:val="false"/>
          <w:color w:val="000000"/>
          <w:sz w:val="28"/>
        </w:rPr>
        <w:t>
      "13. Мақсаттары:</w:t>
      </w:r>
    </w:p>
    <w:bookmarkEnd w:id="354"/>
    <w:bookmarkStart w:name="z423" w:id="355"/>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355"/>
    <w:bookmarkStart w:name="z424" w:id="356"/>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356"/>
    <w:bookmarkStart w:name="z425" w:id="357"/>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357"/>
    <w:bookmarkStart w:name="z426" w:id="358"/>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358"/>
    <w:bookmarkStart w:name="z427" w:id="359"/>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359"/>
    <w:bookmarkStart w:name="z428" w:id="360"/>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30" w:id="361"/>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361"/>
    <w:bookmarkStart w:name="z431" w:id="362"/>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362"/>
    <w:bookmarkStart w:name="z432" w:id="363"/>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363"/>
    <w:bookmarkStart w:name="z433" w:id="364"/>
    <w:p>
      <w:pPr>
        <w:spacing w:after="0"/>
        <w:ind w:left="0"/>
        <w:jc w:val="both"/>
      </w:pPr>
      <w:r>
        <w:rPr>
          <w:rFonts w:ascii="Times New Roman"/>
          <w:b w:val="false"/>
          <w:i w:val="false"/>
          <w:color w:val="000000"/>
          <w:sz w:val="28"/>
        </w:rPr>
        <w:t>
      6) тармақша мынадай редакцияда жазылсын:</w:t>
      </w:r>
    </w:p>
    <w:bookmarkEnd w:id="364"/>
    <w:bookmarkStart w:name="z434" w:id="365"/>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365"/>
    <w:bookmarkStart w:name="z435" w:id="366"/>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366"/>
    <w:bookmarkStart w:name="z436" w:id="367"/>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367"/>
    <w:bookmarkStart w:name="z437" w:id="368"/>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368"/>
    <w:bookmarkStart w:name="z438" w:id="369"/>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369"/>
    <w:bookmarkStart w:name="z439" w:id="370"/>
    <w:p>
      <w:pPr>
        <w:spacing w:after="0"/>
        <w:ind w:left="0"/>
        <w:jc w:val="both"/>
      </w:pPr>
      <w:r>
        <w:rPr>
          <w:rFonts w:ascii="Times New Roman"/>
          <w:b w:val="false"/>
          <w:i w:val="false"/>
          <w:color w:val="000000"/>
          <w:sz w:val="28"/>
        </w:rPr>
        <w:t>
      35-8) сыбайлас жемқорлыққа қарсы мониторинг жүргізу;</w:t>
      </w:r>
    </w:p>
    <w:bookmarkEnd w:id="370"/>
    <w:bookmarkStart w:name="z440" w:id="371"/>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371"/>
    <w:bookmarkStart w:name="z441" w:id="372"/>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372"/>
    <w:bookmarkStart w:name="z442" w:id="373"/>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373"/>
    <w:bookmarkStart w:name="z443" w:id="374"/>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374"/>
    <w:bookmarkStart w:name="z444" w:id="375"/>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375"/>
    <w:bookmarkStart w:name="z445" w:id="376"/>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376"/>
    <w:bookmarkStart w:name="z446" w:id="377"/>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377"/>
    <w:bookmarkStart w:name="z447" w:id="378"/>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378"/>
    <w:bookmarkStart w:name="z448" w:id="379"/>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50" w:id="380"/>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452" w:id="38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Солтүстік Қазақстан облысы бойынша департаменті туралы ереже" деген </w:t>
      </w:r>
      <w:r>
        <w:rPr>
          <w:rFonts w:ascii="Times New Roman"/>
          <w:b w:val="false"/>
          <w:i w:val="false"/>
          <w:color w:val="000000"/>
          <w:sz w:val="28"/>
        </w:rPr>
        <w:t>14-қосымшада:</w:t>
      </w:r>
    </w:p>
    <w:bookmarkEnd w:id="3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4" w:id="382"/>
    <w:p>
      <w:pPr>
        <w:spacing w:after="0"/>
        <w:ind w:left="0"/>
        <w:jc w:val="both"/>
      </w:pPr>
      <w:r>
        <w:rPr>
          <w:rFonts w:ascii="Times New Roman"/>
          <w:b w:val="false"/>
          <w:i w:val="false"/>
          <w:color w:val="000000"/>
          <w:sz w:val="28"/>
        </w:rPr>
        <w:t>
      "1. Қазақстан Республикасы Мемлекеттік қызмет істері агенттігінің Солтүстік Қазақстан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56" w:id="383"/>
    <w:p>
      <w:pPr>
        <w:spacing w:after="0"/>
        <w:ind w:left="0"/>
        <w:jc w:val="both"/>
      </w:pPr>
      <w:r>
        <w:rPr>
          <w:rFonts w:ascii="Times New Roman"/>
          <w:b w:val="false"/>
          <w:i w:val="false"/>
          <w:color w:val="000000"/>
          <w:sz w:val="28"/>
        </w:rPr>
        <w:t>
      "13. Мақсаттары:</w:t>
      </w:r>
    </w:p>
    <w:bookmarkEnd w:id="383"/>
    <w:bookmarkStart w:name="z457" w:id="384"/>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384"/>
    <w:bookmarkStart w:name="z458" w:id="385"/>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385"/>
    <w:bookmarkStart w:name="z459" w:id="386"/>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386"/>
    <w:bookmarkStart w:name="z460" w:id="387"/>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387"/>
    <w:bookmarkStart w:name="z461" w:id="388"/>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388"/>
    <w:bookmarkStart w:name="z462" w:id="389"/>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464" w:id="390"/>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390"/>
    <w:bookmarkStart w:name="z465" w:id="391"/>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391"/>
    <w:bookmarkStart w:name="z466" w:id="392"/>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392"/>
    <w:bookmarkStart w:name="z467" w:id="393"/>
    <w:p>
      <w:pPr>
        <w:spacing w:after="0"/>
        <w:ind w:left="0"/>
        <w:jc w:val="both"/>
      </w:pPr>
      <w:r>
        <w:rPr>
          <w:rFonts w:ascii="Times New Roman"/>
          <w:b w:val="false"/>
          <w:i w:val="false"/>
          <w:color w:val="000000"/>
          <w:sz w:val="28"/>
        </w:rPr>
        <w:t>
      6) тармақша мынадай редакцияда жазылсын:</w:t>
      </w:r>
    </w:p>
    <w:bookmarkEnd w:id="393"/>
    <w:bookmarkStart w:name="z468" w:id="394"/>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394"/>
    <w:bookmarkStart w:name="z469" w:id="395"/>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395"/>
    <w:bookmarkStart w:name="z470" w:id="396"/>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396"/>
    <w:bookmarkStart w:name="z471" w:id="397"/>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397"/>
    <w:bookmarkStart w:name="z472" w:id="398"/>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398"/>
    <w:bookmarkStart w:name="z473" w:id="399"/>
    <w:p>
      <w:pPr>
        <w:spacing w:after="0"/>
        <w:ind w:left="0"/>
        <w:jc w:val="both"/>
      </w:pPr>
      <w:r>
        <w:rPr>
          <w:rFonts w:ascii="Times New Roman"/>
          <w:b w:val="false"/>
          <w:i w:val="false"/>
          <w:color w:val="000000"/>
          <w:sz w:val="28"/>
        </w:rPr>
        <w:t>
      35-8) сыбайлас жемқорлыққа қарсы мониторинг жүргізу;</w:t>
      </w:r>
    </w:p>
    <w:bookmarkEnd w:id="399"/>
    <w:bookmarkStart w:name="z474" w:id="400"/>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400"/>
    <w:bookmarkStart w:name="z475" w:id="401"/>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401"/>
    <w:bookmarkStart w:name="z476" w:id="402"/>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402"/>
    <w:bookmarkStart w:name="z477" w:id="403"/>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403"/>
    <w:bookmarkStart w:name="z478" w:id="404"/>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404"/>
    <w:bookmarkStart w:name="z479" w:id="405"/>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405"/>
    <w:bookmarkStart w:name="z480" w:id="406"/>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406"/>
    <w:bookmarkStart w:name="z481" w:id="407"/>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407"/>
    <w:bookmarkStart w:name="z482" w:id="408"/>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4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84" w:id="409"/>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486" w:id="4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Түркістан облысы бойынша департаменті туралы ереже" деген </w:t>
      </w:r>
      <w:r>
        <w:rPr>
          <w:rFonts w:ascii="Times New Roman"/>
          <w:b w:val="false"/>
          <w:i w:val="false"/>
          <w:color w:val="000000"/>
          <w:sz w:val="28"/>
        </w:rPr>
        <w:t>15-қосымшада:</w:t>
      </w:r>
    </w:p>
    <w:bookmarkEnd w:id="4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88" w:id="411"/>
    <w:p>
      <w:pPr>
        <w:spacing w:after="0"/>
        <w:ind w:left="0"/>
        <w:jc w:val="both"/>
      </w:pPr>
      <w:r>
        <w:rPr>
          <w:rFonts w:ascii="Times New Roman"/>
          <w:b w:val="false"/>
          <w:i w:val="false"/>
          <w:color w:val="000000"/>
          <w:sz w:val="28"/>
        </w:rPr>
        <w:t>
      "1. Қазақстан Республикасы Мемлекеттік қызмет істері агенттігінің Түркістан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4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90" w:id="412"/>
    <w:p>
      <w:pPr>
        <w:spacing w:after="0"/>
        <w:ind w:left="0"/>
        <w:jc w:val="both"/>
      </w:pPr>
      <w:r>
        <w:rPr>
          <w:rFonts w:ascii="Times New Roman"/>
          <w:b w:val="false"/>
          <w:i w:val="false"/>
          <w:color w:val="000000"/>
          <w:sz w:val="28"/>
        </w:rPr>
        <w:t>
      "13. Мақсаттары:</w:t>
      </w:r>
    </w:p>
    <w:bookmarkEnd w:id="412"/>
    <w:bookmarkStart w:name="z491" w:id="413"/>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413"/>
    <w:bookmarkStart w:name="z492" w:id="414"/>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414"/>
    <w:bookmarkStart w:name="z493" w:id="415"/>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415"/>
    <w:bookmarkStart w:name="z494" w:id="416"/>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416"/>
    <w:bookmarkStart w:name="z495" w:id="417"/>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417"/>
    <w:bookmarkStart w:name="z496" w:id="418"/>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4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498" w:id="419"/>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419"/>
    <w:bookmarkStart w:name="z499" w:id="420"/>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420"/>
    <w:bookmarkStart w:name="z500" w:id="421"/>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421"/>
    <w:bookmarkStart w:name="z501" w:id="422"/>
    <w:p>
      <w:pPr>
        <w:spacing w:after="0"/>
        <w:ind w:left="0"/>
        <w:jc w:val="both"/>
      </w:pPr>
      <w:r>
        <w:rPr>
          <w:rFonts w:ascii="Times New Roman"/>
          <w:b w:val="false"/>
          <w:i w:val="false"/>
          <w:color w:val="000000"/>
          <w:sz w:val="28"/>
        </w:rPr>
        <w:t>
      6) тармақша мынадай редакцияда жазылсын:</w:t>
      </w:r>
    </w:p>
    <w:bookmarkEnd w:id="422"/>
    <w:bookmarkStart w:name="z502" w:id="423"/>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423"/>
    <w:bookmarkStart w:name="z503" w:id="424"/>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424"/>
    <w:bookmarkStart w:name="z504" w:id="425"/>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425"/>
    <w:bookmarkStart w:name="z505" w:id="426"/>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426"/>
    <w:bookmarkStart w:name="z506" w:id="427"/>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427"/>
    <w:bookmarkStart w:name="z507" w:id="428"/>
    <w:p>
      <w:pPr>
        <w:spacing w:after="0"/>
        <w:ind w:left="0"/>
        <w:jc w:val="both"/>
      </w:pPr>
      <w:r>
        <w:rPr>
          <w:rFonts w:ascii="Times New Roman"/>
          <w:b w:val="false"/>
          <w:i w:val="false"/>
          <w:color w:val="000000"/>
          <w:sz w:val="28"/>
        </w:rPr>
        <w:t>
      35-8) сыбайлас жемқорлыққа қарсы мониторинг жүргізу;</w:t>
      </w:r>
    </w:p>
    <w:bookmarkEnd w:id="428"/>
    <w:bookmarkStart w:name="z508" w:id="429"/>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429"/>
    <w:bookmarkStart w:name="z509" w:id="430"/>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430"/>
    <w:bookmarkStart w:name="z510" w:id="431"/>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431"/>
    <w:bookmarkStart w:name="z511" w:id="432"/>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432"/>
    <w:bookmarkStart w:name="z512" w:id="433"/>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433"/>
    <w:bookmarkStart w:name="z513" w:id="434"/>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434"/>
    <w:bookmarkStart w:name="z514" w:id="435"/>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435"/>
    <w:bookmarkStart w:name="z515" w:id="436"/>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436"/>
    <w:bookmarkStart w:name="z516" w:id="437"/>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4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18" w:id="438"/>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4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520" w:id="43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Ұлытау облысы бойынша департаменті туралы ереже" деген </w:t>
      </w:r>
      <w:r>
        <w:rPr>
          <w:rFonts w:ascii="Times New Roman"/>
          <w:b w:val="false"/>
          <w:i w:val="false"/>
          <w:color w:val="000000"/>
          <w:sz w:val="28"/>
        </w:rPr>
        <w:t>16-қосымшада:</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22" w:id="440"/>
    <w:p>
      <w:pPr>
        <w:spacing w:after="0"/>
        <w:ind w:left="0"/>
        <w:jc w:val="both"/>
      </w:pPr>
      <w:r>
        <w:rPr>
          <w:rFonts w:ascii="Times New Roman"/>
          <w:b w:val="false"/>
          <w:i w:val="false"/>
          <w:color w:val="000000"/>
          <w:sz w:val="28"/>
        </w:rPr>
        <w:t>
      "1. Қазақстан Республикасы Мемлекеттік қызмет істері агенттігінің Ұлытау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24" w:id="441"/>
    <w:p>
      <w:pPr>
        <w:spacing w:after="0"/>
        <w:ind w:left="0"/>
        <w:jc w:val="both"/>
      </w:pPr>
      <w:r>
        <w:rPr>
          <w:rFonts w:ascii="Times New Roman"/>
          <w:b w:val="false"/>
          <w:i w:val="false"/>
          <w:color w:val="000000"/>
          <w:sz w:val="28"/>
        </w:rPr>
        <w:t>
      "13. Мақсаттары:</w:t>
      </w:r>
    </w:p>
    <w:bookmarkEnd w:id="441"/>
    <w:bookmarkStart w:name="z525" w:id="442"/>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442"/>
    <w:bookmarkStart w:name="z526" w:id="443"/>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443"/>
    <w:bookmarkStart w:name="z527" w:id="444"/>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444"/>
    <w:bookmarkStart w:name="z528" w:id="445"/>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445"/>
    <w:bookmarkStart w:name="z529" w:id="446"/>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446"/>
    <w:bookmarkStart w:name="z530" w:id="447"/>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532" w:id="448"/>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448"/>
    <w:bookmarkStart w:name="z533" w:id="449"/>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449"/>
    <w:bookmarkStart w:name="z534" w:id="450"/>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450"/>
    <w:bookmarkStart w:name="z535" w:id="451"/>
    <w:p>
      <w:pPr>
        <w:spacing w:after="0"/>
        <w:ind w:left="0"/>
        <w:jc w:val="both"/>
      </w:pPr>
      <w:r>
        <w:rPr>
          <w:rFonts w:ascii="Times New Roman"/>
          <w:b w:val="false"/>
          <w:i w:val="false"/>
          <w:color w:val="000000"/>
          <w:sz w:val="28"/>
        </w:rPr>
        <w:t>
      6) тармақша мынадай редакцияда жазылсын:</w:t>
      </w:r>
    </w:p>
    <w:bookmarkEnd w:id="451"/>
    <w:bookmarkStart w:name="z536" w:id="452"/>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452"/>
    <w:bookmarkStart w:name="z537" w:id="453"/>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453"/>
    <w:bookmarkStart w:name="z538" w:id="454"/>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454"/>
    <w:bookmarkStart w:name="z539" w:id="455"/>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455"/>
    <w:bookmarkStart w:name="z540" w:id="456"/>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456"/>
    <w:bookmarkStart w:name="z541" w:id="457"/>
    <w:p>
      <w:pPr>
        <w:spacing w:after="0"/>
        <w:ind w:left="0"/>
        <w:jc w:val="both"/>
      </w:pPr>
      <w:r>
        <w:rPr>
          <w:rFonts w:ascii="Times New Roman"/>
          <w:b w:val="false"/>
          <w:i w:val="false"/>
          <w:color w:val="000000"/>
          <w:sz w:val="28"/>
        </w:rPr>
        <w:t>
      35-8) сыбайлас жемқорлыққа қарсы мониторинг жүргізу;</w:t>
      </w:r>
    </w:p>
    <w:bookmarkEnd w:id="457"/>
    <w:bookmarkStart w:name="z542" w:id="458"/>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458"/>
    <w:bookmarkStart w:name="z543" w:id="459"/>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459"/>
    <w:bookmarkStart w:name="z544" w:id="460"/>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460"/>
    <w:bookmarkStart w:name="z545" w:id="461"/>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461"/>
    <w:bookmarkStart w:name="z546" w:id="462"/>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462"/>
    <w:bookmarkStart w:name="z547" w:id="463"/>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463"/>
    <w:bookmarkStart w:name="z548" w:id="464"/>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464"/>
    <w:bookmarkStart w:name="z549" w:id="465"/>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465"/>
    <w:bookmarkStart w:name="z550" w:id="466"/>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4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52" w:id="467"/>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4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554" w:id="46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Шығыс Қазақстан облысы бойынша департаменті туралы ереже" деген </w:t>
      </w:r>
      <w:r>
        <w:rPr>
          <w:rFonts w:ascii="Times New Roman"/>
          <w:b w:val="false"/>
          <w:i w:val="false"/>
          <w:color w:val="000000"/>
          <w:sz w:val="28"/>
        </w:rPr>
        <w:t>17-қосымшада:</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56" w:id="469"/>
    <w:p>
      <w:pPr>
        <w:spacing w:after="0"/>
        <w:ind w:left="0"/>
        <w:jc w:val="both"/>
      </w:pPr>
      <w:r>
        <w:rPr>
          <w:rFonts w:ascii="Times New Roman"/>
          <w:b w:val="false"/>
          <w:i w:val="false"/>
          <w:color w:val="000000"/>
          <w:sz w:val="28"/>
        </w:rPr>
        <w:t>
      "1. Қазақстан Республикасы Мемлекеттік қызмет істері агенттігінің Шығыс Қазақстан облысы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58" w:id="470"/>
    <w:p>
      <w:pPr>
        <w:spacing w:after="0"/>
        <w:ind w:left="0"/>
        <w:jc w:val="both"/>
      </w:pPr>
      <w:r>
        <w:rPr>
          <w:rFonts w:ascii="Times New Roman"/>
          <w:b w:val="false"/>
          <w:i w:val="false"/>
          <w:color w:val="000000"/>
          <w:sz w:val="28"/>
        </w:rPr>
        <w:t>
      "13. Мақсаттары:</w:t>
      </w:r>
    </w:p>
    <w:bookmarkEnd w:id="470"/>
    <w:bookmarkStart w:name="z559" w:id="471"/>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471"/>
    <w:bookmarkStart w:name="z560" w:id="472"/>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472"/>
    <w:bookmarkStart w:name="z561" w:id="473"/>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473"/>
    <w:bookmarkStart w:name="z562" w:id="474"/>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474"/>
    <w:bookmarkStart w:name="z563" w:id="475"/>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475"/>
    <w:bookmarkStart w:name="z564" w:id="476"/>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566" w:id="477"/>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477"/>
    <w:bookmarkStart w:name="z567" w:id="478"/>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478"/>
    <w:bookmarkStart w:name="z568" w:id="479"/>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479"/>
    <w:bookmarkStart w:name="z569" w:id="480"/>
    <w:p>
      <w:pPr>
        <w:spacing w:after="0"/>
        <w:ind w:left="0"/>
        <w:jc w:val="both"/>
      </w:pPr>
      <w:r>
        <w:rPr>
          <w:rFonts w:ascii="Times New Roman"/>
          <w:b w:val="false"/>
          <w:i w:val="false"/>
          <w:color w:val="000000"/>
          <w:sz w:val="28"/>
        </w:rPr>
        <w:t>
      6) тармақша мынадай редакцияда жазылсын:</w:t>
      </w:r>
    </w:p>
    <w:bookmarkEnd w:id="480"/>
    <w:bookmarkStart w:name="z570" w:id="481"/>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481"/>
    <w:bookmarkStart w:name="z571" w:id="482"/>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482"/>
    <w:bookmarkStart w:name="z572" w:id="483"/>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483"/>
    <w:bookmarkStart w:name="z573" w:id="484"/>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484"/>
    <w:bookmarkStart w:name="z574" w:id="485"/>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485"/>
    <w:bookmarkStart w:name="z575" w:id="486"/>
    <w:p>
      <w:pPr>
        <w:spacing w:after="0"/>
        <w:ind w:left="0"/>
        <w:jc w:val="both"/>
      </w:pPr>
      <w:r>
        <w:rPr>
          <w:rFonts w:ascii="Times New Roman"/>
          <w:b w:val="false"/>
          <w:i w:val="false"/>
          <w:color w:val="000000"/>
          <w:sz w:val="28"/>
        </w:rPr>
        <w:t>
      35-8) сыбайлас жемқорлыққа қарсы мониторинг жүргізу;</w:t>
      </w:r>
    </w:p>
    <w:bookmarkEnd w:id="486"/>
    <w:bookmarkStart w:name="z576" w:id="487"/>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487"/>
    <w:bookmarkStart w:name="z577" w:id="488"/>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488"/>
    <w:bookmarkStart w:name="z578" w:id="489"/>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489"/>
    <w:bookmarkStart w:name="z579" w:id="490"/>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490"/>
    <w:bookmarkStart w:name="z580" w:id="491"/>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491"/>
    <w:bookmarkStart w:name="z581" w:id="492"/>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492"/>
    <w:bookmarkStart w:name="z582" w:id="493"/>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493"/>
    <w:bookmarkStart w:name="z583" w:id="494"/>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494"/>
    <w:bookmarkStart w:name="z584" w:id="495"/>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86" w:id="496"/>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588" w:id="49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Астана қаласы бойынша департаменті туралы ереже" деген </w:t>
      </w:r>
      <w:r>
        <w:rPr>
          <w:rFonts w:ascii="Times New Roman"/>
          <w:b w:val="false"/>
          <w:i w:val="false"/>
          <w:color w:val="000000"/>
          <w:sz w:val="28"/>
        </w:rPr>
        <w:t>18-қосымшада:</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90" w:id="498"/>
    <w:p>
      <w:pPr>
        <w:spacing w:after="0"/>
        <w:ind w:left="0"/>
        <w:jc w:val="both"/>
      </w:pPr>
      <w:r>
        <w:rPr>
          <w:rFonts w:ascii="Times New Roman"/>
          <w:b w:val="false"/>
          <w:i w:val="false"/>
          <w:color w:val="000000"/>
          <w:sz w:val="28"/>
        </w:rPr>
        <w:t>
      "1. Қазақстан Республикасы Мемлекеттік қызмет істері агенттігінің Астана қаласы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92" w:id="499"/>
    <w:p>
      <w:pPr>
        <w:spacing w:after="0"/>
        <w:ind w:left="0"/>
        <w:jc w:val="both"/>
      </w:pPr>
      <w:r>
        <w:rPr>
          <w:rFonts w:ascii="Times New Roman"/>
          <w:b w:val="false"/>
          <w:i w:val="false"/>
          <w:color w:val="000000"/>
          <w:sz w:val="28"/>
        </w:rPr>
        <w:t>
      "13. Мақсаттары:</w:t>
      </w:r>
    </w:p>
    <w:bookmarkEnd w:id="499"/>
    <w:bookmarkStart w:name="z593" w:id="500"/>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500"/>
    <w:bookmarkStart w:name="z594" w:id="501"/>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501"/>
    <w:bookmarkStart w:name="z595" w:id="502"/>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502"/>
    <w:bookmarkStart w:name="z596" w:id="503"/>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503"/>
    <w:bookmarkStart w:name="z597" w:id="504"/>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504"/>
    <w:bookmarkStart w:name="z598" w:id="505"/>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00" w:id="506"/>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506"/>
    <w:bookmarkStart w:name="z601" w:id="507"/>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507"/>
    <w:bookmarkStart w:name="z602" w:id="508"/>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508"/>
    <w:bookmarkStart w:name="z603" w:id="509"/>
    <w:p>
      <w:pPr>
        <w:spacing w:after="0"/>
        <w:ind w:left="0"/>
        <w:jc w:val="both"/>
      </w:pPr>
      <w:r>
        <w:rPr>
          <w:rFonts w:ascii="Times New Roman"/>
          <w:b w:val="false"/>
          <w:i w:val="false"/>
          <w:color w:val="000000"/>
          <w:sz w:val="28"/>
        </w:rPr>
        <w:t>
      6) тармақша мынадай редакцияда жазылсын:</w:t>
      </w:r>
    </w:p>
    <w:bookmarkEnd w:id="509"/>
    <w:bookmarkStart w:name="z604" w:id="510"/>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510"/>
    <w:bookmarkStart w:name="z605" w:id="511"/>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511"/>
    <w:bookmarkStart w:name="z606" w:id="512"/>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512"/>
    <w:bookmarkStart w:name="z607" w:id="513"/>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513"/>
    <w:bookmarkStart w:name="z608" w:id="514"/>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514"/>
    <w:bookmarkStart w:name="z609" w:id="515"/>
    <w:p>
      <w:pPr>
        <w:spacing w:after="0"/>
        <w:ind w:left="0"/>
        <w:jc w:val="both"/>
      </w:pPr>
      <w:r>
        <w:rPr>
          <w:rFonts w:ascii="Times New Roman"/>
          <w:b w:val="false"/>
          <w:i w:val="false"/>
          <w:color w:val="000000"/>
          <w:sz w:val="28"/>
        </w:rPr>
        <w:t>
      35-8) сыбайлас жемқорлыққа қарсы мониторинг жүргізу;</w:t>
      </w:r>
    </w:p>
    <w:bookmarkEnd w:id="515"/>
    <w:bookmarkStart w:name="z610" w:id="516"/>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516"/>
    <w:bookmarkStart w:name="z611" w:id="517"/>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517"/>
    <w:bookmarkStart w:name="z612" w:id="518"/>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518"/>
    <w:bookmarkStart w:name="z613" w:id="519"/>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519"/>
    <w:bookmarkStart w:name="z614" w:id="520"/>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520"/>
    <w:bookmarkStart w:name="z615" w:id="521"/>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521"/>
    <w:bookmarkStart w:name="z616" w:id="522"/>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522"/>
    <w:bookmarkStart w:name="z617" w:id="523"/>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523"/>
    <w:bookmarkStart w:name="z618" w:id="524"/>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20" w:id="525"/>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5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622" w:id="52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Алматы қаласы бойынша департаменті туралы ереже" деген </w:t>
      </w:r>
      <w:r>
        <w:rPr>
          <w:rFonts w:ascii="Times New Roman"/>
          <w:b w:val="false"/>
          <w:i w:val="false"/>
          <w:color w:val="000000"/>
          <w:sz w:val="28"/>
        </w:rPr>
        <w:t>19-қосымшада:</w:t>
      </w:r>
    </w:p>
    <w:bookmarkEnd w:id="5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24" w:id="527"/>
    <w:p>
      <w:pPr>
        <w:spacing w:after="0"/>
        <w:ind w:left="0"/>
        <w:jc w:val="both"/>
      </w:pPr>
      <w:r>
        <w:rPr>
          <w:rFonts w:ascii="Times New Roman"/>
          <w:b w:val="false"/>
          <w:i w:val="false"/>
          <w:color w:val="000000"/>
          <w:sz w:val="28"/>
        </w:rPr>
        <w:t>
      "1. Қазақстан Республикасы Мемлекеттік қызмет істері агенттігінің Алматы қаласы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26" w:id="528"/>
    <w:p>
      <w:pPr>
        <w:spacing w:after="0"/>
        <w:ind w:left="0"/>
        <w:jc w:val="both"/>
      </w:pPr>
      <w:r>
        <w:rPr>
          <w:rFonts w:ascii="Times New Roman"/>
          <w:b w:val="false"/>
          <w:i w:val="false"/>
          <w:color w:val="000000"/>
          <w:sz w:val="28"/>
        </w:rPr>
        <w:t>
      "13. Мақсаттары:</w:t>
      </w:r>
    </w:p>
    <w:bookmarkEnd w:id="528"/>
    <w:bookmarkStart w:name="z627" w:id="529"/>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529"/>
    <w:bookmarkStart w:name="z628" w:id="530"/>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530"/>
    <w:bookmarkStart w:name="z629" w:id="531"/>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531"/>
    <w:bookmarkStart w:name="z630" w:id="532"/>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532"/>
    <w:bookmarkStart w:name="z631" w:id="533"/>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533"/>
    <w:bookmarkStart w:name="z632" w:id="534"/>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p>
    <w:bookmarkStart w:name="z634" w:id="535"/>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535"/>
    <w:bookmarkStart w:name="z635" w:id="536"/>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536"/>
    <w:bookmarkStart w:name="z636" w:id="537"/>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537"/>
    <w:bookmarkStart w:name="z637" w:id="538"/>
    <w:p>
      <w:pPr>
        <w:spacing w:after="0"/>
        <w:ind w:left="0"/>
        <w:jc w:val="both"/>
      </w:pPr>
      <w:r>
        <w:rPr>
          <w:rFonts w:ascii="Times New Roman"/>
          <w:b w:val="false"/>
          <w:i w:val="false"/>
          <w:color w:val="000000"/>
          <w:sz w:val="28"/>
        </w:rPr>
        <w:t>
      6) тармақша мынадай редакцияда жазылсын:</w:t>
      </w:r>
    </w:p>
    <w:bookmarkEnd w:id="538"/>
    <w:bookmarkStart w:name="z638" w:id="539"/>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539"/>
    <w:bookmarkStart w:name="z639" w:id="540"/>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540"/>
    <w:bookmarkStart w:name="z640" w:id="541"/>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541"/>
    <w:bookmarkStart w:name="z641" w:id="542"/>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542"/>
    <w:bookmarkStart w:name="z642" w:id="543"/>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543"/>
    <w:bookmarkStart w:name="z643" w:id="544"/>
    <w:p>
      <w:pPr>
        <w:spacing w:after="0"/>
        <w:ind w:left="0"/>
        <w:jc w:val="both"/>
      </w:pPr>
      <w:r>
        <w:rPr>
          <w:rFonts w:ascii="Times New Roman"/>
          <w:b w:val="false"/>
          <w:i w:val="false"/>
          <w:color w:val="000000"/>
          <w:sz w:val="28"/>
        </w:rPr>
        <w:t>
      35-8) сыбайлас жемқорлыққа қарсы мониторинг жүргізу;</w:t>
      </w:r>
    </w:p>
    <w:bookmarkEnd w:id="544"/>
    <w:bookmarkStart w:name="z644" w:id="545"/>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545"/>
    <w:bookmarkStart w:name="z645" w:id="546"/>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546"/>
    <w:bookmarkStart w:name="z646" w:id="547"/>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547"/>
    <w:bookmarkStart w:name="z647" w:id="548"/>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548"/>
    <w:bookmarkStart w:name="z648" w:id="549"/>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549"/>
    <w:bookmarkStart w:name="z649" w:id="550"/>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550"/>
    <w:bookmarkStart w:name="z650" w:id="551"/>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551"/>
    <w:bookmarkStart w:name="z651" w:id="552"/>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552"/>
    <w:bookmarkStart w:name="z652" w:id="553"/>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5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54" w:id="554"/>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656" w:id="55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қызмет істері агенттігінің Шымкент қаласы бойынша департаменті туралы ереже" деген </w:t>
      </w:r>
      <w:r>
        <w:rPr>
          <w:rFonts w:ascii="Times New Roman"/>
          <w:b w:val="false"/>
          <w:i w:val="false"/>
          <w:color w:val="000000"/>
          <w:sz w:val="28"/>
        </w:rPr>
        <w:t>20-қосымшада:</w:t>
      </w:r>
    </w:p>
    <w:bookmarkEnd w:id="5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58" w:id="556"/>
    <w:p>
      <w:pPr>
        <w:spacing w:after="0"/>
        <w:ind w:left="0"/>
        <w:jc w:val="both"/>
      </w:pPr>
      <w:r>
        <w:rPr>
          <w:rFonts w:ascii="Times New Roman"/>
          <w:b w:val="false"/>
          <w:i w:val="false"/>
          <w:color w:val="000000"/>
          <w:sz w:val="28"/>
        </w:rPr>
        <w:t>
      "1. Қазақстан Республикасы Мемлекеттік қызмет істері агенттігінің Шымкент қаласы бойынша департаменті (бұдан әрі – Департамент) белгіленген құзыреттілік шегінде мемлекеттік қызмет және мемлекеттік қызметтер көрсету сапасының сақталуын бақылау салаларында іске асыру және бақылау функцияларын, тиісті әкімшілік-аумақтық бірлік шегінде сыбайлас жемқорлыққа қарсы саясатын іске асыруды, сыбайлас жемқорлыққа қарсы іс-қимыл саласындағы үйлестіруді, сыбайлас жемқорлық құқық бұзушылықтар жасауға ықпал ететін себептер мен жағдайларды барынша азайтуды, сондай-ақ сыбайлас жемқорлыққа қарсы мәдениетті қалыптастыруды жүзеге асыратын Қазақстан Республикасының Мемлекеттік қызмет істері агенттігінің (бұдан әрі – Агенттік) аумақтық органы болып табылады.";</w:t>
      </w:r>
    </w:p>
    <w:bookmarkEnd w:id="5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60" w:id="557"/>
    <w:p>
      <w:pPr>
        <w:spacing w:after="0"/>
        <w:ind w:left="0"/>
        <w:jc w:val="both"/>
      </w:pPr>
      <w:r>
        <w:rPr>
          <w:rFonts w:ascii="Times New Roman"/>
          <w:b w:val="false"/>
          <w:i w:val="false"/>
          <w:color w:val="000000"/>
          <w:sz w:val="28"/>
        </w:rPr>
        <w:t>
      "13. Мақсаттары:</w:t>
      </w:r>
    </w:p>
    <w:bookmarkEnd w:id="557"/>
    <w:bookmarkStart w:name="z661" w:id="558"/>
    <w:p>
      <w:pPr>
        <w:spacing w:after="0"/>
        <w:ind w:left="0"/>
        <w:jc w:val="both"/>
      </w:pPr>
      <w:r>
        <w:rPr>
          <w:rFonts w:ascii="Times New Roman"/>
          <w:b w:val="false"/>
          <w:i w:val="false"/>
          <w:color w:val="000000"/>
          <w:sz w:val="28"/>
        </w:rPr>
        <w:t>
      1) тиісті әкімшілік-аумақтық бірлік шегінде мемлекеттік қызмет, мемлекеттік қызметтердің көрсетілу сапасын бағалау және мемлекеттік қызметтердің көрсетілу сапасын мемлекеттік бақылау салаларында мемлекеттік саясатты іске асыру, сондай-ақ мемлекеттік аппаратты бюрократиядан арылту жөніндегі шараларды тұжырымдау;</w:t>
      </w:r>
    </w:p>
    <w:bookmarkEnd w:id="558"/>
    <w:bookmarkStart w:name="z662" w:id="559"/>
    <w:p>
      <w:pPr>
        <w:spacing w:after="0"/>
        <w:ind w:left="0"/>
        <w:jc w:val="both"/>
      </w:pPr>
      <w:r>
        <w:rPr>
          <w:rFonts w:ascii="Times New Roman"/>
          <w:b w:val="false"/>
          <w:i w:val="false"/>
          <w:color w:val="000000"/>
          <w:sz w:val="28"/>
        </w:rPr>
        <w:t>
      2) мемлекеттік қызмет туралы және мемлекеттік көрсететін қызметтер туралы заңнаманы сақтау мәселелерін ұйымдастыруда орталық мемлекеттік органдардың және олардың ведомстволарының аумақтық бөлімшелерінің, жергілікті бюджеттерден қаржыландырылатын атқарушы органдардың (бұдан әрі – мемлекеттік органдар) қызметін үйлестіру;</w:t>
      </w:r>
    </w:p>
    <w:bookmarkEnd w:id="559"/>
    <w:bookmarkStart w:name="z663" w:id="560"/>
    <w:p>
      <w:pPr>
        <w:spacing w:after="0"/>
        <w:ind w:left="0"/>
        <w:jc w:val="both"/>
      </w:pPr>
      <w:r>
        <w:rPr>
          <w:rFonts w:ascii="Times New Roman"/>
          <w:b w:val="false"/>
          <w:i w:val="false"/>
          <w:color w:val="000000"/>
          <w:sz w:val="28"/>
        </w:rPr>
        <w:t xml:space="preserve">
      3) тиісті әкімшілік-аумақтық бірлік шегінде сыбайлас жемқорлыққа қарсы саясатты қалыптастыру және іске асыру; </w:t>
      </w:r>
    </w:p>
    <w:bookmarkEnd w:id="560"/>
    <w:bookmarkStart w:name="z664" w:id="561"/>
    <w:p>
      <w:pPr>
        <w:spacing w:after="0"/>
        <w:ind w:left="0"/>
        <w:jc w:val="both"/>
      </w:pPr>
      <w:r>
        <w:rPr>
          <w:rFonts w:ascii="Times New Roman"/>
          <w:b w:val="false"/>
          <w:i w:val="false"/>
          <w:color w:val="000000"/>
          <w:sz w:val="28"/>
        </w:rPr>
        <w:t xml:space="preserve">
      4) қоғамда сыбайлас жемқорлыққа төзбеушілік ахуалын қалыптастыру; </w:t>
      </w:r>
    </w:p>
    <w:bookmarkEnd w:id="561"/>
    <w:bookmarkStart w:name="z665" w:id="562"/>
    <w:p>
      <w:pPr>
        <w:spacing w:after="0"/>
        <w:ind w:left="0"/>
        <w:jc w:val="both"/>
      </w:pPr>
      <w:r>
        <w:rPr>
          <w:rFonts w:ascii="Times New Roman"/>
          <w:b w:val="false"/>
          <w:i w:val="false"/>
          <w:color w:val="000000"/>
          <w:sz w:val="28"/>
        </w:rPr>
        <w:t>
      5) сыбайлас жемқорлық құқық бұзушылықтар жасауға ықпал ететін жағдайлар мен себептерді анықтау және олардың салдарын жою;</w:t>
      </w:r>
    </w:p>
    <w:bookmarkEnd w:id="562"/>
    <w:bookmarkStart w:name="z666" w:id="563"/>
    <w:p>
      <w:pPr>
        <w:spacing w:after="0"/>
        <w:ind w:left="0"/>
        <w:jc w:val="both"/>
      </w:pPr>
      <w:r>
        <w:rPr>
          <w:rFonts w:ascii="Times New Roman"/>
          <w:b w:val="false"/>
          <w:i w:val="false"/>
          <w:color w:val="000000"/>
          <w:sz w:val="28"/>
        </w:rPr>
        <w:t>
      6) сыбайлас жемқорлыққа қарсы іс-қимыл субъектілерінің өзара іс-қимылын нығайту.";</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668" w:id="564"/>
    <w:p>
      <w:pPr>
        <w:spacing w:after="0"/>
        <w:ind w:left="0"/>
        <w:jc w:val="both"/>
      </w:pPr>
      <w:r>
        <w:rPr>
          <w:rFonts w:ascii="Times New Roman"/>
          <w:b w:val="false"/>
          <w:i w:val="false"/>
          <w:color w:val="000000"/>
          <w:sz w:val="28"/>
        </w:rPr>
        <w:t xml:space="preserve">
      1) және 2) тармақшалар мынадай редакцияда жазылсын: </w:t>
      </w:r>
    </w:p>
    <w:bookmarkEnd w:id="564"/>
    <w:bookmarkStart w:name="z669" w:id="565"/>
    <w:p>
      <w:pPr>
        <w:spacing w:after="0"/>
        <w:ind w:left="0"/>
        <w:jc w:val="both"/>
      </w:pPr>
      <w:r>
        <w:rPr>
          <w:rFonts w:ascii="Times New Roman"/>
          <w:b w:val="false"/>
          <w:i w:val="false"/>
          <w:color w:val="000000"/>
          <w:sz w:val="28"/>
        </w:rPr>
        <w:t>
      "1) мемлекеттік қызмет және сыбайлас жемқорлыққа қарсы іс-қимыл саласында Қазақстан Республикасындағы мемлекеттік жоспарлау жүйесінің құжаттарын іске асыруға қатысу;</w:t>
      </w:r>
    </w:p>
    <w:bookmarkEnd w:id="565"/>
    <w:bookmarkStart w:name="z670" w:id="566"/>
    <w:p>
      <w:pPr>
        <w:spacing w:after="0"/>
        <w:ind w:left="0"/>
        <w:jc w:val="both"/>
      </w:pPr>
      <w:r>
        <w:rPr>
          <w:rFonts w:ascii="Times New Roman"/>
          <w:b w:val="false"/>
          <w:i w:val="false"/>
          <w:color w:val="000000"/>
          <w:sz w:val="28"/>
        </w:rPr>
        <w:t>
      2) өз құзыреті шегінде Қазақстан Республикасының заңнамасына сәйкес мемлекеттік қызмет, мемлекеттік қызметтердің көрсетілу сапасын бағалау, мемлекеттік қызметтердің көрсетілу сапасын мемлекеттік бақылау салаларында мемлекеттік саясатты іске асыруға, сыбайлас жемқорлыққа қарсы саясатты іске асыруға, сыбайлас жемқорлыққа қарсы іс-қимыл саласындағы үйлестіру, сыбайлас жемқорлық құқық бұзушылықтар жасауға ықпал ететін себептер мен жағдайларды барынша азайту, сондай-ақ сыбайлас жемқорлыққа қарсы мәдениетті қалыптастыруға қатысу;";</w:t>
      </w:r>
    </w:p>
    <w:bookmarkEnd w:id="566"/>
    <w:bookmarkStart w:name="z671" w:id="567"/>
    <w:p>
      <w:pPr>
        <w:spacing w:after="0"/>
        <w:ind w:left="0"/>
        <w:jc w:val="both"/>
      </w:pPr>
      <w:r>
        <w:rPr>
          <w:rFonts w:ascii="Times New Roman"/>
          <w:b w:val="false"/>
          <w:i w:val="false"/>
          <w:color w:val="000000"/>
          <w:sz w:val="28"/>
        </w:rPr>
        <w:t>
      6) тармақша мынадай редакцияда жазылсын:</w:t>
      </w:r>
    </w:p>
    <w:bookmarkEnd w:id="567"/>
    <w:bookmarkStart w:name="z672" w:id="568"/>
    <w:p>
      <w:pPr>
        <w:spacing w:after="0"/>
        <w:ind w:left="0"/>
        <w:jc w:val="both"/>
      </w:pPr>
      <w:r>
        <w:rPr>
          <w:rFonts w:ascii="Times New Roman"/>
          <w:b w:val="false"/>
          <w:i w:val="false"/>
          <w:color w:val="000000"/>
          <w:sz w:val="28"/>
        </w:rPr>
        <w:t>
      "6) мемлекеттік қызмет, мемлекеттік қызметтер көрсету, сыбайлас жемқорлыққа қарсы саясат салаларында басқа мемлекеттік органдармен өзара іс-қимыл жасасу;";</w:t>
      </w:r>
    </w:p>
    <w:bookmarkEnd w:id="568"/>
    <w:bookmarkStart w:name="z673" w:id="569"/>
    <w:p>
      <w:pPr>
        <w:spacing w:after="0"/>
        <w:ind w:left="0"/>
        <w:jc w:val="both"/>
      </w:pPr>
      <w:r>
        <w:rPr>
          <w:rFonts w:ascii="Times New Roman"/>
          <w:b w:val="false"/>
          <w:i w:val="false"/>
          <w:color w:val="000000"/>
          <w:sz w:val="28"/>
        </w:rPr>
        <w:t>
      мынадай мазмұндағы 35-5), 35-6), 35-7), 35-8), 35-9), 35-10), 35-11), 35-12), 35-13), 35-14), 35-15), 35-16) және 35-17) тармақшалармен толықтырылсын:</w:t>
      </w:r>
    </w:p>
    <w:bookmarkEnd w:id="569"/>
    <w:bookmarkStart w:name="z674" w:id="570"/>
    <w:p>
      <w:pPr>
        <w:spacing w:after="0"/>
        <w:ind w:left="0"/>
        <w:jc w:val="both"/>
      </w:pPr>
      <w:r>
        <w:rPr>
          <w:rFonts w:ascii="Times New Roman"/>
          <w:b w:val="false"/>
          <w:i w:val="false"/>
          <w:color w:val="000000"/>
          <w:sz w:val="28"/>
        </w:rPr>
        <w:t>
      "35-5) "Сыбайлас жемқорлыққа қарсы іс-қимыл туралы" Қазақстан Республикасының Заңына сәйкес мемлекеттік органдардың, ұйымдардың және квазимемлекеттік сектор субъектілерінің қызметінде сыбайлас жемқорлық құқық бұзушылықтар жасауға ықпал ететін себептер мен жағдайларды анықтау";</w:t>
      </w:r>
    </w:p>
    <w:bookmarkEnd w:id="570"/>
    <w:bookmarkStart w:name="z675" w:id="571"/>
    <w:p>
      <w:pPr>
        <w:spacing w:after="0"/>
        <w:ind w:left="0"/>
        <w:jc w:val="both"/>
      </w:pPr>
      <w:r>
        <w:rPr>
          <w:rFonts w:ascii="Times New Roman"/>
          <w:b w:val="false"/>
          <w:i w:val="false"/>
          <w:color w:val="000000"/>
          <w:sz w:val="28"/>
        </w:rPr>
        <w:t>
      35-6) сыбайлас жемқорлық тәуекелдеріне сыртқы талдауды жүзеге асыру;</w:t>
      </w:r>
    </w:p>
    <w:bookmarkEnd w:id="571"/>
    <w:bookmarkStart w:name="z676" w:id="572"/>
    <w:p>
      <w:pPr>
        <w:spacing w:after="0"/>
        <w:ind w:left="0"/>
        <w:jc w:val="both"/>
      </w:pPr>
      <w:r>
        <w:rPr>
          <w:rFonts w:ascii="Times New Roman"/>
          <w:b w:val="false"/>
          <w:i w:val="false"/>
          <w:color w:val="000000"/>
          <w:sz w:val="28"/>
        </w:rPr>
        <w:t>
      35-7) сыбайлас жемқорлық тәуекелдерін сыртқы талдау нәтижелері бойынша шығарылған сыбайлас жемқорлық құқық бұзушылықтар жасауға ықпал ететін себептер мен жағдайларды жою жөніндегі ұсынымдарды мемлекеттік органдардың, ұйымдардың, квазимемлекеттік сектор субъектілерінің орындауына мониторинг жасау;</w:t>
      </w:r>
    </w:p>
    <w:bookmarkEnd w:id="572"/>
    <w:bookmarkStart w:name="z677" w:id="573"/>
    <w:p>
      <w:pPr>
        <w:spacing w:after="0"/>
        <w:ind w:left="0"/>
        <w:jc w:val="both"/>
      </w:pPr>
      <w:r>
        <w:rPr>
          <w:rFonts w:ascii="Times New Roman"/>
          <w:b w:val="false"/>
          <w:i w:val="false"/>
          <w:color w:val="000000"/>
          <w:sz w:val="28"/>
        </w:rPr>
        <w:t>
      35-8) сыбайлас жемқорлыққа қарсы мониторинг жүргізу;</w:t>
      </w:r>
    </w:p>
    <w:bookmarkEnd w:id="573"/>
    <w:bookmarkStart w:name="z678" w:id="574"/>
    <w:p>
      <w:pPr>
        <w:spacing w:after="0"/>
        <w:ind w:left="0"/>
        <w:jc w:val="both"/>
      </w:pPr>
      <w:r>
        <w:rPr>
          <w:rFonts w:ascii="Times New Roman"/>
          <w:b w:val="false"/>
          <w:i w:val="false"/>
          <w:color w:val="000000"/>
          <w:sz w:val="28"/>
        </w:rPr>
        <w:t>
      35-9) сыбайлас жемқорлыққа қарсы саясатты қалыптастыру және үйлестіру, сыбайлас жемқорлықтың алдын алу, сыбайлас жемқорлық құқық бұзушылықтар жасауға ықпал ететін себептер мен жағдайларды барынша азайту мәселелерінде мемлекеттік органдардың, ұйымдардың қызметін үйлестіру;</w:t>
      </w:r>
    </w:p>
    <w:bookmarkEnd w:id="574"/>
    <w:bookmarkStart w:name="z679" w:id="575"/>
    <w:p>
      <w:pPr>
        <w:spacing w:after="0"/>
        <w:ind w:left="0"/>
        <w:jc w:val="both"/>
      </w:pPr>
      <w:r>
        <w:rPr>
          <w:rFonts w:ascii="Times New Roman"/>
          <w:b w:val="false"/>
          <w:i w:val="false"/>
          <w:color w:val="000000"/>
          <w:sz w:val="28"/>
        </w:rPr>
        <w:t>
      35-10) квазимемлекеттік сектор субъектісінде әдіснамалық қолдау, оқыту іс-шараларын жүргізу және сыбайлас жемқорлыққа қарсы іс-қимыл бойынша ақпарат алмасу шеңберінде квазимемлекеттік сектор субъектілерінде сыбайлас жемқорлыққа қарсы комплаенс-қызметтердің жұмысын үйлестіру;</w:t>
      </w:r>
    </w:p>
    <w:bookmarkEnd w:id="575"/>
    <w:bookmarkStart w:name="z680" w:id="576"/>
    <w:p>
      <w:pPr>
        <w:spacing w:after="0"/>
        <w:ind w:left="0"/>
        <w:jc w:val="both"/>
      </w:pPr>
      <w:r>
        <w:rPr>
          <w:rFonts w:ascii="Times New Roman"/>
          <w:b w:val="false"/>
          <w:i w:val="false"/>
          <w:color w:val="000000"/>
          <w:sz w:val="28"/>
        </w:rPr>
        <w:t>
      35-11) мемлекеттік және жеке секторлардағы сыбайлас жемқорлық деңгейін бағалау;</w:t>
      </w:r>
    </w:p>
    <w:bookmarkEnd w:id="576"/>
    <w:bookmarkStart w:name="z681" w:id="577"/>
    <w:p>
      <w:pPr>
        <w:spacing w:after="0"/>
        <w:ind w:left="0"/>
        <w:jc w:val="both"/>
      </w:pPr>
      <w:r>
        <w:rPr>
          <w:rFonts w:ascii="Times New Roman"/>
          <w:b w:val="false"/>
          <w:i w:val="false"/>
          <w:color w:val="000000"/>
          <w:sz w:val="28"/>
        </w:rPr>
        <w:t>
      35-12) сыбайлас жемқорлыққа қарсы оқу-ағартуды ұйымдастыру;</w:t>
      </w:r>
    </w:p>
    <w:bookmarkEnd w:id="577"/>
    <w:bookmarkStart w:name="z682" w:id="578"/>
    <w:p>
      <w:pPr>
        <w:spacing w:after="0"/>
        <w:ind w:left="0"/>
        <w:jc w:val="both"/>
      </w:pPr>
      <w:r>
        <w:rPr>
          <w:rFonts w:ascii="Times New Roman"/>
          <w:b w:val="false"/>
          <w:i w:val="false"/>
          <w:color w:val="000000"/>
          <w:sz w:val="28"/>
        </w:rPr>
        <w:t>
      35-13) қоғамда сыбайлас жемқорлыққа қарсы мәдениетті қалыптастыруға бағытталған шаралар кешенін ұйымдастыру;</w:t>
      </w:r>
    </w:p>
    <w:bookmarkEnd w:id="578"/>
    <w:bookmarkStart w:name="z683" w:id="579"/>
    <w:p>
      <w:pPr>
        <w:spacing w:after="0"/>
        <w:ind w:left="0"/>
        <w:jc w:val="both"/>
      </w:pPr>
      <w:r>
        <w:rPr>
          <w:rFonts w:ascii="Times New Roman"/>
          <w:b w:val="false"/>
          <w:i w:val="false"/>
          <w:color w:val="000000"/>
          <w:sz w:val="28"/>
        </w:rPr>
        <w:t>
      35-14) мемлекеттік органдар мен ұйымдардың сыбайлас жемқорлыққа қарсы мәдениетті қалыптастыруға бағытталған мемлекеттік әлеуметтік тапсырысты орындау жөніндегі қызметін үйлестіру;</w:t>
      </w:r>
    </w:p>
    <w:bookmarkEnd w:id="579"/>
    <w:bookmarkStart w:name="z684" w:id="580"/>
    <w:p>
      <w:pPr>
        <w:spacing w:after="0"/>
        <w:ind w:left="0"/>
        <w:jc w:val="both"/>
      </w:pPr>
      <w:r>
        <w:rPr>
          <w:rFonts w:ascii="Times New Roman"/>
          <w:b w:val="false"/>
          <w:i w:val="false"/>
          <w:color w:val="000000"/>
          <w:sz w:val="28"/>
        </w:rPr>
        <w:t>
      35-15) сыбайлас жемқорлыққа қарсы мәдениетті қалыптастыру саласында білім беру бағдарламаларын жетілдіру жөніндегі ұсыныстарды тұжырымдау;</w:t>
      </w:r>
    </w:p>
    <w:bookmarkEnd w:id="580"/>
    <w:bookmarkStart w:name="z685" w:id="581"/>
    <w:p>
      <w:pPr>
        <w:spacing w:after="0"/>
        <w:ind w:left="0"/>
        <w:jc w:val="both"/>
      </w:pPr>
      <w:r>
        <w:rPr>
          <w:rFonts w:ascii="Times New Roman"/>
          <w:b w:val="false"/>
          <w:i w:val="false"/>
          <w:color w:val="000000"/>
          <w:sz w:val="28"/>
        </w:rPr>
        <w:t>
      35-16) сыбайлас жемқорлыққа қарсы білім беру мен тәрбиелеу, ақпараттық және түсіндіру қызметі, сыбайлас жемқорлыққа қарсы мәдениетті қалыптастыруға бағытталған мемлекеттік әлеуметтік тапсырысты орындау бойынша білім беру бағдарламаларын іске асыруда сыбайлас жемқорлыққа қарсы іс-қимыл субъектілеріне жәрдемдесу және әдістемелік көмек көрсету;</w:t>
      </w:r>
    </w:p>
    <w:bookmarkEnd w:id="581"/>
    <w:bookmarkStart w:name="z686" w:id="582"/>
    <w:p>
      <w:pPr>
        <w:spacing w:after="0"/>
        <w:ind w:left="0"/>
        <w:jc w:val="both"/>
      </w:pPr>
      <w:r>
        <w:rPr>
          <w:rFonts w:ascii="Times New Roman"/>
          <w:b w:val="false"/>
          <w:i w:val="false"/>
          <w:color w:val="000000"/>
          <w:sz w:val="28"/>
        </w:rPr>
        <w:t>
      35-17) сыбайлас жемқорлыққа қарсы іс-қимыл мәселелері бойынша азаматтық қоғам институттарымен өзара іс-қимыл жасау;";</w:t>
      </w:r>
    </w:p>
    <w:bookmarkEnd w:id="5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688" w:id="583"/>
    <w:p>
      <w:pPr>
        <w:spacing w:after="0"/>
        <w:ind w:left="0"/>
        <w:jc w:val="both"/>
      </w:pPr>
      <w:r>
        <w:rPr>
          <w:rFonts w:ascii="Times New Roman"/>
          <w:b w:val="false"/>
          <w:i w:val="false"/>
          <w:color w:val="000000"/>
          <w:sz w:val="28"/>
        </w:rPr>
        <w:t>
      "18. Департамент басшысының Агенттіктің аппарат басшысы қызметке тағайындайтын және қызметтен босататын орынбасарлары болады.";</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алып тасталсын.</w:t>
      </w:r>
    </w:p>
    <w:bookmarkStart w:name="z690" w:id="584"/>
    <w:p>
      <w:pPr>
        <w:spacing w:after="0"/>
        <w:ind w:left="0"/>
        <w:jc w:val="both"/>
      </w:pPr>
      <w:r>
        <w:rPr>
          <w:rFonts w:ascii="Times New Roman"/>
          <w:b w:val="false"/>
          <w:i w:val="false"/>
          <w:color w:val="000000"/>
          <w:sz w:val="28"/>
        </w:rPr>
        <w:t>
      2. Қазақстан Республикасы Мемлекеттік қызмет істері агенттігінің (бұдан әрі – Агенттік) Заң департаменті заңнамада белгіленген тәртіппен:</w:t>
      </w:r>
    </w:p>
    <w:bookmarkEnd w:id="584"/>
    <w:bookmarkStart w:name="z691" w:id="585"/>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85"/>
    <w:bookmarkStart w:name="z692" w:id="586"/>
    <w:p>
      <w:pPr>
        <w:spacing w:after="0"/>
        <w:ind w:left="0"/>
        <w:jc w:val="both"/>
      </w:pPr>
      <w:r>
        <w:rPr>
          <w:rFonts w:ascii="Times New Roman"/>
          <w:b w:val="false"/>
          <w:i w:val="false"/>
          <w:color w:val="000000"/>
          <w:sz w:val="28"/>
        </w:rPr>
        <w:t>
      2) осы бұйрықтың Агенттіктің интернет-ресурсында орналастырылуын қамтамасыз етсін.</w:t>
      </w:r>
    </w:p>
    <w:bookmarkEnd w:id="586"/>
    <w:bookmarkStart w:name="z693" w:id="587"/>
    <w:p>
      <w:pPr>
        <w:spacing w:after="0"/>
        <w:ind w:left="0"/>
        <w:jc w:val="both"/>
      </w:pPr>
      <w:r>
        <w:rPr>
          <w:rFonts w:ascii="Times New Roman"/>
          <w:b w:val="false"/>
          <w:i w:val="false"/>
          <w:color w:val="000000"/>
          <w:sz w:val="28"/>
        </w:rPr>
        <w:t>
      3. Агенттіктің аумақтық органдарының басшылары осы бұйрықтан туындайтын тиісті шараларды қабылдасын.</w:t>
      </w:r>
    </w:p>
    <w:bookmarkEnd w:id="587"/>
    <w:bookmarkStart w:name="z694" w:id="588"/>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588"/>
    <w:bookmarkStart w:name="z695" w:id="589"/>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5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Мемлекеттік қызмет істері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