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f85f" w14:textId="1c0f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Шу қаласы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24 желтоқсандағы № 50-2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Шу қаласы және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66453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11242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54861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66453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77996 мың теңге, оның ішінде: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30096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46600 мың теңге;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77996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55702 мың теңге, оның ішінде: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7887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47815 мың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55702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114417 мың теңге, оның ішінде: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9060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105037 мың теңге;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114417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1)таза бюджеттік кредиттеу – 0 мың теңге, оның ішінде: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2)қаржы активтерімен жасалатын операциялар бойынша сальдо – 0 мың теңге, оның ішінде: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3)бюджет тапшылығы (профициті) – 0 мың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4)бюджет тапшылығын қаржыландыру (профицитін пайдалану) – 0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86768 мың теңге, оның ішінде: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20062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890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65816 мың теңге;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86768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61828 мың теңге, оның ішінде: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16947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44881 мың теңге;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61828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64780 мың теңге, оның ішінде: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6936 мың теңге;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57844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64780 мың теңге;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194685 мың теңге, оның ішінде: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7604 мың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187081 мың теңге;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194685 мың теңге;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71184 мың теңге, оның ішінде: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18531 мың теңге;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138 мың теңге;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52515 мың теңге;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71184 мың теңге;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63403 мың теңге, оның ішінде: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21505 мың теңге;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1500 мың теңге;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40398 мың теңге;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63403 мың теңге;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66936 мың теңге, оның ішінде: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12776 мың теңге;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290 мың теңге;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53870 мың теңге;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66936 мың теңге;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64803 мың теңге, оның ішінде: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16343 мың теңге;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300 мың теңге;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48160 мың теңге;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64803 мың теңге;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70382 мың теңге, оның ішінде: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11890 мың теңге;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580 мың теңге;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57912 мың теңге;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70382 мың теңге;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83527 мың теңге, оның ішінде: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36975 мың теңге;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1700 мың теңге;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44852 мың теңге;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83527 мың теңге;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54599 мың теңге, оның ішінде: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8170 мың теңге;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46429 мың теңге;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54599 мың теңге;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255732 мың теңге, оның ішінде: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162753 мың теңге;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8000 мың теңге;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84979 мың теңге;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255732 мың теңге;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57559 мың теңге, оның ішінде: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12839 мың теңге;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150 мың теңге;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44570 мың теңге;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57559 мың теңге;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70067 мың теңге, оның ішінде: 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9346 мың теңге;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60721 мың теңге; 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70067 мың теңге;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 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1406224 мың теңге, оның ішінде: 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1055038 мың теңге;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58482 мың теңге;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292704 мың теңге; 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1406224 мың теңге;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 мың теңге;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мың теңге;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 мың теңге.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қантарынан бастап қолданысқа еңгізіледі.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 қосымша</w:t>
            </w:r>
          </w:p>
        </w:tc>
      </w:tr>
    </w:tbl>
    <w:bookmarkStart w:name="z35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2 қосымша</w:t>
            </w:r>
          </w:p>
        </w:tc>
      </w:tr>
    </w:tbl>
    <w:bookmarkStart w:name="z35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3 қосымша</w:t>
            </w:r>
          </w:p>
        </w:tc>
      </w:tr>
    </w:tbl>
    <w:bookmarkStart w:name="z36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4 қосымша</w:t>
            </w:r>
          </w:p>
        </w:tc>
      </w:tr>
    </w:tbl>
    <w:bookmarkStart w:name="z36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Балуан Шолақ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5 қосымша</w:t>
            </w:r>
          </w:p>
        </w:tc>
      </w:tr>
    </w:tbl>
    <w:bookmarkStart w:name="z37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6 қосымша</w:t>
            </w:r>
          </w:p>
        </w:tc>
      </w:tr>
    </w:tbl>
    <w:bookmarkStart w:name="z37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Бірлікүстем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7 қосымша</w:t>
            </w:r>
          </w:p>
        </w:tc>
      </w:tr>
    </w:tbl>
    <w:bookmarkStart w:name="z37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Далақайнар ауылының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8 қосымша</w:t>
            </w:r>
          </w:p>
        </w:tc>
      </w:tr>
    </w:tbl>
    <w:bookmarkStart w:name="z382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Дулат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9 қосымша</w:t>
            </w:r>
          </w:p>
        </w:tc>
      </w:tr>
    </w:tbl>
    <w:bookmarkStart w:name="z38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Ескішу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10 қосымша</w:t>
            </w:r>
          </w:p>
        </w:tc>
      </w:tr>
    </w:tbl>
    <w:bookmarkStart w:name="z39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11 қосымша</w:t>
            </w:r>
          </w:p>
        </w:tc>
      </w:tr>
    </w:tbl>
    <w:bookmarkStart w:name="z39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Жаңақоғам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12 қосымша</w:t>
            </w:r>
          </w:p>
        </w:tc>
      </w:tr>
    </w:tbl>
    <w:bookmarkStart w:name="z39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Көкқайнар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13 қосымша</w:t>
            </w:r>
          </w:p>
        </w:tc>
      </w:tr>
    </w:tbl>
    <w:bookmarkStart w:name="z40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Қорағаты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14 қосымша</w:t>
            </w:r>
          </w:p>
        </w:tc>
      </w:tr>
    </w:tbl>
    <w:bookmarkStart w:name="z40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Қонаев ауылының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15 қосымша</w:t>
            </w:r>
          </w:p>
        </w:tc>
      </w:tr>
    </w:tbl>
    <w:bookmarkStart w:name="z41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16 қосымша</w:t>
            </w:r>
          </w:p>
        </w:tc>
      </w:tr>
    </w:tbl>
    <w:bookmarkStart w:name="z41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Төле би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17 қосымша</w:t>
            </w:r>
          </w:p>
        </w:tc>
      </w:tr>
    </w:tbl>
    <w:bookmarkStart w:name="z41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Өндіріс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18 қосымша</w:t>
            </w:r>
          </w:p>
        </w:tc>
      </w:tr>
    </w:tbl>
    <w:bookmarkStart w:name="z42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Шоқпар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 шешіміне 19 қосымша</w:t>
            </w:r>
          </w:p>
        </w:tc>
      </w:tr>
    </w:tbl>
    <w:bookmarkStart w:name="z42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Шу қаласының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Ақтөбе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Балуан Шолақ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Бірлікүстем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Далақайнар ауылының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Дулат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Ескішу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Жаңақоғам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Көкқайнар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Қорағаты ауылдық округінің бюджеті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Қонаев ауылының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Тасөткел ауылдық округінің бюджеті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Төле би ауылдық округінің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Өндіріс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Шоқпар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Шу қаласының бюджеті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 ауылдық округінің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Алға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Ақтөбе ауылдық округінің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Балуан Шолақ ауылдық округінің бюджеті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Бірлік ауылдық округінің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Бірлікүстем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Далақайнар ауылының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Дулат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Ескішу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Жаңажол ауылдық округінің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Жаңақоғам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Көкқайнар ауылдық округінің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Қорағаты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Қонаев ауылының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Тасөткел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Төле би ауылдық округінің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Өндіріс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Шоқпар ауылдық округінің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Шу қаласының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