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f933" w14:textId="692f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Шу қаласы және ауылдық округтерінің бюджеттері туралы" Жамбыл облысы Шу аудандық мәслихатының 2024 жылғы 26 желтоқсандағы № 34-2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Шу аудандық мәслихатының 2025 жылғы 11 желтоқсандағы № 48-2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2 тармағымен.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Шу аудандық мәслихат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Шу қаласы және ауылдық округтерінің бюджеттері туралы" Жамбыл облысы Шу аудандық мәслихатының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34-2 </w:t>
      </w:r>
      <w:r>
        <w:rPr>
          <w:rFonts w:ascii="Times New Roman"/>
          <w:b w:val="false"/>
          <w:i w:val="false"/>
          <w:color w:val="000000"/>
          <w:sz w:val="28"/>
        </w:rPr>
        <w:t>шешіміне келесі өзгерістер енгізілсін.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1.1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1.2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1.14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1.18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1.19 тармақтары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Ақсу ауылдық округі: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–162649 мың теңге, оның ішінде: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15131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347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147171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164163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-1514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1514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қалдықтары-1514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Алға ауылдық округі: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–118906 мың теңге, оның ішінде: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34191 мың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1331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83384 мың теңге;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122872 мың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-3966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3966 мың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қалдықтары- 3966 мың теңге.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Ақтөбе ауылдық округі: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–149189 мың теңге, оның ішінде: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10462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131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138592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150623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-1434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1434 мың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- 1434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 Балуан-Шолақ ауылдық округі: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121927 мың теңге, оның ішінде: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11497 мың теңге;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49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245 мың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110136 мың теңге;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123010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-1083 мың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1083 мың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- 1083 мың теңге.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 Бірлік ауылдық округі: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237143 мың теңге, оның ішінде: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23535 мың теңге;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873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212735 мың теңге; 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241746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-4603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4603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- 4603 мың теңге.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 Бірлікүстем ауылдық округі: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179411 мың теңге, оның ішінде: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20475 мың теңге;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2023 мың теңге;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156913 мың теңге;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182364 мың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-2953 мың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2953 мың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- 2953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 Далақайнар ауылы: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63081 мың теңге, оның ішінде: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8691 мың теңге;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54390 мың теңге;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64213 мың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-1132 мың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1132 мың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- 1132 мың теңге.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Дулат ауылдық округі: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–126291 мың теңге, оның ішінде: 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9634 мың теңге;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мың теңге;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116652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130358 мың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-4067 мың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4067 мың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- 4067 мың теңге.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 Ескі Шу ауылдық округі: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–204422 мың теңге, оның ішінде: 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23222 мың теңге;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7 мың теңге;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151 мың теңге;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181042 мың теңге; 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207330 мың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-2908 мың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2908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- 2908 мың теңге.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 Жаңажол ауылдық округі: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112332 мың теңге, оның ішінде: 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25554 мың теңге;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1 мың теңге;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1502 мың теңге;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85275 мың теңге; 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114764 мың теңге;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-2432 мың теңге;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2432 мың теңге;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- 2432 мың теңге.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 Жаңақоғам ауылдық округі: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706109 мың теңге, оның ішінде: 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16123 мың теңге;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 мың теңге;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609 мың теңге;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689289 мың теңге; 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707899 мың теңге;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-1790 мың теңге;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1790 мың теңге;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- 1790 мың теңге.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 Көкқайнар ауылдық округі: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68005 мың теңге, оның ішінде: 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22899 мың теңге;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303 мың теңге;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44803 мың теңге; 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71056 мың теңге;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-3051 мың теңге;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3051 мың теңге;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- 3051 мың теңге.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 Қорағаты ауылдық округі: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92378 мың теңге, оның ішінде: 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14290 мың теңге;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582 мың теңге;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77506 мың теңге; 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94109 мың теңге;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-1731 мың теңге;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1731 мың теңге;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- 1731 мың теңге.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 Қонаев ауылы: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518815 мың теңге, оның ішінде: 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48739 мың теңге;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37"/>
    <w:bookmarkStart w:name="z24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1615 мың теңге;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468461 мың теңге; 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525519 мың теңге;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-6704 мың теңге;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6704 мың теңге;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- 6704 мың теңге.</w:t>
      </w:r>
    </w:p>
    <w:bookmarkEnd w:id="251"/>
    <w:bookmarkStart w:name="z25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 Тасөткел ауылдық округі: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77598 мың теңге, оның ішінде: 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8733 мың теңге;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256"/>
    <w:bookmarkStart w:name="z26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68865 мың теңге; 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78188 мың теңге;</w:t>
      </w:r>
    </w:p>
    <w:bookmarkEnd w:id="258"/>
    <w:bookmarkStart w:name="z26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59"/>
    <w:bookmarkStart w:name="z26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0"/>
    <w:bookmarkStart w:name="z26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61"/>
    <w:bookmarkStart w:name="z26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62"/>
    <w:bookmarkStart w:name="z27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3"/>
    <w:bookmarkStart w:name="z27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64"/>
    <w:bookmarkStart w:name="z272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-590 мың теңге;</w:t>
      </w:r>
    </w:p>
    <w:bookmarkEnd w:id="265"/>
    <w:bookmarkStart w:name="z27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590 мың теңге;</w:t>
      </w:r>
    </w:p>
    <w:bookmarkEnd w:id="266"/>
    <w:bookmarkStart w:name="z27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67"/>
    <w:bookmarkStart w:name="z27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68"/>
    <w:bookmarkStart w:name="z27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- 590 мың теңге.</w:t>
      </w:r>
    </w:p>
    <w:bookmarkEnd w:id="269"/>
    <w:bookmarkStart w:name="z27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 Төле би ауылдық округі:</w:t>
      </w:r>
    </w:p>
    <w:bookmarkEnd w:id="270"/>
    <w:bookmarkStart w:name="z27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427145 мың теңге, оның ішінде: </w:t>
      </w:r>
    </w:p>
    <w:bookmarkEnd w:id="271"/>
    <w:bookmarkStart w:name="z27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176623 мың теңге;</w:t>
      </w:r>
    </w:p>
    <w:bookmarkEnd w:id="272"/>
    <w:bookmarkStart w:name="z28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1884 мың теңге;</w:t>
      </w:r>
    </w:p>
    <w:bookmarkEnd w:id="273"/>
    <w:bookmarkStart w:name="z28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6962 мың теңге;</w:t>
      </w:r>
    </w:p>
    <w:bookmarkEnd w:id="274"/>
    <w:bookmarkStart w:name="z28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241676 мың теңге; </w:t>
      </w:r>
    </w:p>
    <w:bookmarkEnd w:id="275"/>
    <w:bookmarkStart w:name="z28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453646 мың теңге;</w:t>
      </w:r>
    </w:p>
    <w:bookmarkEnd w:id="276"/>
    <w:bookmarkStart w:name="z28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77"/>
    <w:bookmarkStart w:name="z28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8"/>
    <w:bookmarkStart w:name="z28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9"/>
    <w:bookmarkStart w:name="z28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80"/>
    <w:bookmarkStart w:name="z28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81"/>
    <w:bookmarkStart w:name="z28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282"/>
    <w:bookmarkStart w:name="z29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-26501 мың теңге;</w:t>
      </w:r>
    </w:p>
    <w:bookmarkEnd w:id="283"/>
    <w:bookmarkStart w:name="z29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26501 мың теңге;</w:t>
      </w:r>
    </w:p>
    <w:bookmarkEnd w:id="284"/>
    <w:bookmarkStart w:name="z29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285"/>
    <w:bookmarkStart w:name="z29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286"/>
    <w:bookmarkStart w:name="z29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- 26501 мың теңге.</w:t>
      </w:r>
    </w:p>
    <w:bookmarkEnd w:id="287"/>
    <w:bookmarkStart w:name="z29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1.17 Өндіріс ауылдық округі:</w:t>
      </w:r>
    </w:p>
    <w:bookmarkEnd w:id="288"/>
    <w:bookmarkStart w:name="z29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79717 мың теңге, оның ішінде: </w:t>
      </w:r>
    </w:p>
    <w:bookmarkEnd w:id="289"/>
    <w:bookmarkStart w:name="z29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14113 мың теңге;</w:t>
      </w:r>
    </w:p>
    <w:bookmarkEnd w:id="290"/>
    <w:bookmarkStart w:name="z29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- 0 мың теңге;</w:t>
      </w:r>
    </w:p>
    <w:bookmarkEnd w:id="291"/>
    <w:bookmarkStart w:name="z29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133 мың теңге;</w:t>
      </w:r>
    </w:p>
    <w:bookmarkEnd w:id="292"/>
    <w:bookmarkStart w:name="z30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65471 мың теңге; </w:t>
      </w:r>
    </w:p>
    <w:bookmarkEnd w:id="293"/>
    <w:bookmarkStart w:name="z30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81460 мың теңге;</w:t>
      </w:r>
    </w:p>
    <w:bookmarkEnd w:id="294"/>
    <w:bookmarkStart w:name="z30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295"/>
    <w:bookmarkStart w:name="z30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6"/>
    <w:bookmarkStart w:name="z30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7"/>
    <w:bookmarkStart w:name="z30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298"/>
    <w:bookmarkStart w:name="z30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9"/>
    <w:bookmarkStart w:name="z30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00"/>
    <w:bookmarkStart w:name="z30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-1743 мың теңге;</w:t>
      </w:r>
    </w:p>
    <w:bookmarkEnd w:id="301"/>
    <w:bookmarkStart w:name="z30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1743 мың теңге;</w:t>
      </w:r>
    </w:p>
    <w:bookmarkEnd w:id="302"/>
    <w:bookmarkStart w:name="z31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03"/>
    <w:bookmarkStart w:name="z31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04"/>
    <w:bookmarkStart w:name="z31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- 1743 мың теңге.</w:t>
      </w:r>
    </w:p>
    <w:bookmarkEnd w:id="305"/>
    <w:bookmarkStart w:name="z31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1.18 Шоқпар ауылдық округі:</w:t>
      </w:r>
    </w:p>
    <w:bookmarkEnd w:id="306"/>
    <w:bookmarkStart w:name="z31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200114 мың теңге, оның ішінде: </w:t>
      </w:r>
    </w:p>
    <w:bookmarkEnd w:id="307"/>
    <w:bookmarkStart w:name="z31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11703 мың теңге;</w:t>
      </w:r>
    </w:p>
    <w:bookmarkEnd w:id="308"/>
    <w:bookmarkStart w:name="z316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салықтық емес түсімдер – 0 мың теңге;</w:t>
      </w:r>
    </w:p>
    <w:bookmarkEnd w:id="309"/>
    <w:bookmarkStart w:name="z317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негізгі капиталды сатудан түсетін түсімдер – 0 мың теңге;</w:t>
      </w:r>
    </w:p>
    <w:bookmarkEnd w:id="310"/>
    <w:bookmarkStart w:name="z318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трансферттер түсімі – 188411 мың теңге; </w:t>
      </w:r>
    </w:p>
    <w:bookmarkEnd w:id="311"/>
    <w:bookmarkStart w:name="z319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202375 мың теңге;</w:t>
      </w:r>
    </w:p>
    <w:bookmarkEnd w:id="312"/>
    <w:bookmarkStart w:name="z320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13"/>
    <w:bookmarkStart w:name="z32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14"/>
    <w:bookmarkStart w:name="z322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15"/>
    <w:bookmarkStart w:name="z323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16"/>
    <w:bookmarkStart w:name="z324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17"/>
    <w:bookmarkStart w:name="z325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18"/>
    <w:bookmarkStart w:name="z326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-2261 мың теңге;</w:t>
      </w:r>
    </w:p>
    <w:bookmarkEnd w:id="319"/>
    <w:bookmarkStart w:name="z327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2261 мың теңге;</w:t>
      </w:r>
    </w:p>
    <w:bookmarkEnd w:id="320"/>
    <w:bookmarkStart w:name="z328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21"/>
    <w:bookmarkStart w:name="z329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22"/>
    <w:bookmarkStart w:name="z330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- 2261 мың теңге.</w:t>
      </w:r>
    </w:p>
    <w:bookmarkEnd w:id="323"/>
    <w:bookmarkStart w:name="z331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1.19 Шу қаласы :</w:t>
      </w:r>
    </w:p>
    <w:bookmarkEnd w:id="324"/>
    <w:bookmarkStart w:name="z332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1)кірістер – 1248394 мың теңге, оның ішінде: </w:t>
      </w:r>
    </w:p>
    <w:bookmarkEnd w:id="325"/>
    <w:bookmarkStart w:name="z333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933820 мың теңге;</w:t>
      </w:r>
    </w:p>
    <w:bookmarkEnd w:id="326"/>
    <w:bookmarkStart w:name="z33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903 мың теңге;</w:t>
      </w:r>
    </w:p>
    <w:bookmarkEnd w:id="327"/>
    <w:bookmarkStart w:name="z335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35127 мың теңге;</w:t>
      </w:r>
    </w:p>
    <w:bookmarkEnd w:id="328"/>
    <w:bookmarkStart w:name="z336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278544 мың теңге; </w:t>
      </w:r>
    </w:p>
    <w:bookmarkEnd w:id="329"/>
    <w:bookmarkStart w:name="z337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1370726 мың теңге;</w:t>
      </w:r>
    </w:p>
    <w:bookmarkEnd w:id="330"/>
    <w:bookmarkStart w:name="z338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– 0 мың теңге, оның ішінде:</w:t>
      </w:r>
    </w:p>
    <w:bookmarkEnd w:id="331"/>
    <w:bookmarkStart w:name="z339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332"/>
    <w:bookmarkStart w:name="z340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333"/>
    <w:bookmarkStart w:name="z341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 мың теңге, оның ішінде:</w:t>
      </w:r>
    </w:p>
    <w:bookmarkEnd w:id="334"/>
    <w:bookmarkStart w:name="z342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335"/>
    <w:bookmarkStart w:name="z343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336"/>
    <w:bookmarkStart w:name="z34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5)бюджет тапшылығы (профициті) – -122332 мың теңге;</w:t>
      </w:r>
    </w:p>
    <w:bookmarkEnd w:id="337"/>
    <w:bookmarkStart w:name="z345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6)бюджет тапшылығын қаржыландыру (профицитін пайдалану) – 122332 мың теңге;</w:t>
      </w:r>
    </w:p>
    <w:bookmarkEnd w:id="338"/>
    <w:bookmarkStart w:name="z346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 мың теңге;</w:t>
      </w:r>
    </w:p>
    <w:bookmarkEnd w:id="339"/>
    <w:bookmarkStart w:name="z347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 мың теңге;</w:t>
      </w:r>
    </w:p>
    <w:bookmarkEnd w:id="340"/>
    <w:bookmarkStart w:name="z348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- 122332 мың теңге.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19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қантарынан бастап қолданысқа енгізіледі.</w:t>
      </w:r>
    </w:p>
    <w:bookmarkEnd w:id="3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1қосымша</w:t>
            </w:r>
          </w:p>
        </w:tc>
      </w:tr>
    </w:tbl>
    <w:bookmarkStart w:name="z358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ауылдық округінің бюджеті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2 қосымша</w:t>
            </w:r>
          </w:p>
        </w:tc>
      </w:tr>
    </w:tbl>
    <w:bookmarkStart w:name="z365" w:id="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Алға ауылдық округінің бюджеті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68254,9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3-қосымша</w:t>
            </w:r>
          </w:p>
        </w:tc>
      </w:tr>
    </w:tbl>
    <w:bookmarkStart w:name="z372" w:id="3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Ақтөбе ауылдық округінің бюджеті</w:t>
      </w:r>
    </w:p>
    <w:bookmarkEnd w:id="3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44399,6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20316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4-қосымша</w:t>
            </w:r>
          </w:p>
        </w:tc>
      </w:tr>
    </w:tbl>
    <w:bookmarkStart w:name="z379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Балуан Шолақ ауылдық округінің бюджеті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47614,3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5-қосымша</w:t>
            </w:r>
          </w:p>
        </w:tc>
      </w:tr>
    </w:tbl>
    <w:bookmarkStart w:name="z386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 ауылдық округінің бюджеті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6-қосымша</w:t>
            </w:r>
          </w:p>
        </w:tc>
      </w:tr>
    </w:tbl>
    <w:bookmarkStart w:name="z393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Бірлікүстем ауылдық округінің бюджеті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58362,9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7-қосымша</w:t>
            </w:r>
          </w:p>
        </w:tc>
      </w:tr>
    </w:tbl>
    <w:bookmarkStart w:name="z400" w:id="3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Далақайнар ауылының бюджеті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47639,3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8-қосымша</w:t>
            </w:r>
          </w:p>
        </w:tc>
      </w:tr>
    </w:tbl>
    <w:bookmarkStart w:name="z407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Дулат ауылдық округінің бюджеті</w:t>
      </w:r>
    </w:p>
    <w:bookmarkEnd w:id="3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9-қосымша</w:t>
            </w:r>
          </w:p>
        </w:tc>
      </w:tr>
    </w:tbl>
    <w:bookmarkStart w:name="z414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Ескішу ауылдық округінің бюджеті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10-қосымша</w:t>
            </w:r>
          </w:p>
        </w:tc>
      </w:tr>
    </w:tbl>
    <w:bookmarkStart w:name="z421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Жаңажол ауылдық округінің бюджеті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60973,6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58987,6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11-қосымша</w:t>
            </w:r>
          </w:p>
        </w:tc>
      </w:tr>
    </w:tbl>
    <w:bookmarkStart w:name="z428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Жаңақоғам ауылдық округінің бюджеті</w:t>
      </w:r>
    </w:p>
    <w:bookmarkEnd w:id="3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56008,7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12-қосымша</w:t>
            </w:r>
          </w:p>
        </w:tc>
      </w:tr>
    </w:tbl>
    <w:bookmarkStart w:name="z435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Көкқайнар ауылдық округінің бюджеті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53993,2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45705,2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13-қосымша</w:t>
            </w:r>
          </w:p>
        </w:tc>
      </w:tr>
    </w:tbl>
    <w:bookmarkStart w:name="z442" w:id="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Қорағаты ауылдық округінің бюджеті</w:t>
      </w:r>
    </w:p>
    <w:bookmarkEnd w:id="3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59500,7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51746,7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14-қосымша</w:t>
            </w:r>
          </w:p>
        </w:tc>
      </w:tr>
    </w:tbl>
    <w:bookmarkStart w:name="z449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Қонаев ауылының бюджеті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 сомасы мың теңге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68325,1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15-қосымша</w:t>
            </w:r>
          </w:p>
        </w:tc>
      </w:tr>
    </w:tbl>
    <w:bookmarkStart w:name="z456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Тасөткел ауылдық округінің бюджеті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46813,8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46435,8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16-қосымша</w:t>
            </w:r>
          </w:p>
        </w:tc>
      </w:tr>
    </w:tbl>
    <w:bookmarkStart w:name="z463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Төле би ауылдық округінің бюджеті</w:t>
      </w:r>
    </w:p>
    <w:bookmarkEnd w:id="3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17-қосымша</w:t>
            </w:r>
          </w:p>
        </w:tc>
      </w:tr>
    </w:tbl>
    <w:bookmarkStart w:name="z470" w:id="3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Өндіріс ауылдық округінің бюджеті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60274,1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18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18-қосымша</w:t>
            </w:r>
          </w:p>
        </w:tc>
      </w:tr>
    </w:tbl>
    <w:bookmarkStart w:name="z477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2025жылға арналған Шоқпар ауылдық округінің бюджеті</w:t>
      </w:r>
    </w:p>
    <w:bookmarkEnd w:id="3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54723,9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54497,9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№48-2 шешіміне 19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34-2 шешіміне 19-қосымша</w:t>
            </w:r>
          </w:p>
        </w:tc>
      </w:tr>
    </w:tbl>
    <w:bookmarkStart w:name="z484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Шу қаласының бюджеті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1248394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активтарды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245384,9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Қаладағы ауданның, аудандық маңызы бар қаланың, ауылдың, кенттің,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