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f910" w14:textId="8cef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Шу қаласы және ауылдық округтерінің бюджеттері туралы Жамбыл облысы Шу аудандық мәслихатының 2024 жылғы 26 желтоқсандағы № 34-2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2025 жылғы 4 қарашадағы № 45-2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аудандық мәслихат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Шу қаласы және ауылдық округтерінің бюджеттері туралы" Жамбыл облысы Шу аудандық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1.19 тармақтары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Ақсу ауылдық округі: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–162937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16219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347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146371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164451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-1514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1514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қалдықтары-1514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Алға ауылдық округі: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–120024 мың теңге, оның ішінде: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35309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1331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83384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123990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-3966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3966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қалдықтары- 3966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Ақтөбе ауылдық округі: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–149972 мың теңге, оның ішінде: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11210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115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138643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151406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-1434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1434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- 1434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Балуан-Шолақ ауылдық округі: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122947 мың теңге, оның ішінде: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12216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110656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124030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-1083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1083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- 1083 мың теңге.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Бірлік ауылдық округі: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239554 мың теңге, оның ішінде: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25381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873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213300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244157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-4603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4603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- 4603 мың теңге.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Бірлікүстем ауылдық округі: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179498 мың теңге, оның ішінде: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21062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2023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156413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182451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-2953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2953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- 2953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Далақайнар ауылы: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63555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9165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54390 мың теңге;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64687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-1132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1132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- 1132 мың теңге.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–127118 мың теңге, оның ішінде: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10314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116799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131185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-4067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4067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- 4067 мың теңге.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Ескі Шу ауылдық округі: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–205422 мың теңге, оның ішінде: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24222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7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151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181042 мың теңге;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208330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-2908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2908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- 2908 мың теңге.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Жаңажол ауылдық округі: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112332 мың теңге, оның ішінде: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–25554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1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1502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85275 мың теңге;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114764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-2432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2432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- 2432 мың теңге.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Жаңақоғам ауылдық округі: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706909 мың теңге, оның ішінде: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16948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584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689289 мың теңге;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708699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-1790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1790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- 1790 мың теңге.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Көкқайнар ауылдық округі: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67505 мың теңге, оның ішінде: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21669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303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45533 мың теңге;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70556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-3051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3051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- 3051 мың теңге.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Қорағаты ауылдық округі: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91904 мың теңге, оның ішінде: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13674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582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77648 мың теңге;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93635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-1731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1731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- 1731 мың теңге.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Қонаев ауылы: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520925 мың теңге, оның ішінде: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51121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1343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468461 мың теңге; 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527629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-6704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6704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- 6704 мың теңге.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Тасөткел ауылдық округі: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77888 мың теңге, оның ішінде: 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9023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68865 мың теңге;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78478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-590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590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- 590 мың теңге.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Төлеби ауылдық округі: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453763 мың теңге, оның ішінде: 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202469 мың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- 0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8000 мың теңге;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243294 мың теңге; 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480264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-26501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26501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- 26501 мың теңге.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Өндіріс ауылдық округі: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79770 мың теңге, оның ішінде: 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12167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133 мың теңге;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67470 мың теңге; 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81513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-1743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1743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- 1743 мың теңге.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Шоқпар ауылдық округі: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200714 мың теңге, оның ішінде: 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12303 мың теңге;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188411 мың теңге; 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202975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-2261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2261 мың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- 2261 мың теңге.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Шу қаласы 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1246094 мың теңге, оның ішінде: 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933460 мың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848 мың теңге;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25542 мың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286244 мың теңге; 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1368426 мың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-122332 мың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122332 мың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- 122332 мың теңге.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19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1қосымша</w:t>
            </w:r>
          </w:p>
        </w:tc>
      </w:tr>
    </w:tbl>
    <w:bookmarkStart w:name="z35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2 қосымша</w:t>
            </w:r>
          </w:p>
        </w:tc>
      </w:tr>
    </w:tbl>
    <w:bookmarkStart w:name="z36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3 қосымша</w:t>
            </w:r>
          </w:p>
        </w:tc>
      </w:tr>
    </w:tbl>
    <w:bookmarkStart w:name="z37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20367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4 қосымша</w:t>
            </w:r>
          </w:p>
        </w:tc>
      </w:tr>
    </w:tbl>
    <w:bookmarkStart w:name="z37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Балуан Шолақ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5 қосымша</w:t>
            </w:r>
          </w:p>
        </w:tc>
      </w:tr>
    </w:tbl>
    <w:bookmarkStart w:name="z38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6 қосымша</w:t>
            </w:r>
          </w:p>
        </w:tc>
      </w:tr>
    </w:tbl>
    <w:bookmarkStart w:name="z39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Бірлікүстем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7 қосымша</w:t>
            </w:r>
          </w:p>
        </w:tc>
      </w:tr>
    </w:tbl>
    <w:bookmarkStart w:name="z40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Далақайнар ауылының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8 қосымша</w:t>
            </w:r>
          </w:p>
        </w:tc>
      </w:tr>
    </w:tbl>
    <w:bookmarkStart w:name="z40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Дулат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9 қосымша</w:t>
            </w:r>
          </w:p>
        </w:tc>
      </w:tr>
    </w:tbl>
    <w:bookmarkStart w:name="z41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Ескішу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10 қосымша</w:t>
            </w:r>
          </w:p>
        </w:tc>
      </w:tr>
    </w:tbl>
    <w:bookmarkStart w:name="z42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11 қосымша</w:t>
            </w:r>
          </w:p>
        </w:tc>
      </w:tr>
    </w:tbl>
    <w:bookmarkStart w:name="z42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Жаңақоғам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12 қосымша</w:t>
            </w:r>
          </w:p>
        </w:tc>
      </w:tr>
    </w:tbl>
    <w:bookmarkStart w:name="z43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Көкқайнар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13 қосымша</w:t>
            </w:r>
          </w:p>
        </w:tc>
      </w:tr>
    </w:tbl>
    <w:bookmarkStart w:name="z44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14 қосымша</w:t>
            </w:r>
          </w:p>
        </w:tc>
      </w:tr>
    </w:tbl>
    <w:bookmarkStart w:name="z44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Қонаев ауылының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15 қосымша</w:t>
            </w:r>
          </w:p>
        </w:tc>
      </w:tr>
    </w:tbl>
    <w:bookmarkStart w:name="z45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16 қосымша</w:t>
            </w:r>
          </w:p>
        </w:tc>
      </w:tr>
    </w:tbl>
    <w:bookmarkStart w:name="z46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 би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17 қосымша</w:t>
            </w:r>
          </w:p>
        </w:tc>
      </w:tr>
    </w:tbl>
    <w:bookmarkStart w:name="z47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Өндіріс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18 қосымша</w:t>
            </w:r>
          </w:p>
        </w:tc>
      </w:tr>
    </w:tbl>
    <w:bookmarkStart w:name="z47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Шоқпар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№45-2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19 қосымша</w:t>
            </w:r>
          </w:p>
        </w:tc>
      </w:tr>
    </w:tbl>
    <w:bookmarkStart w:name="z48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Шу қаласының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