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9793" w14:textId="87c9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аудандық мәслихатының "2025-2027 жылдарға арналған Шу қаласы және ауылдық округтерінің бюджеттері туралы" Жамбыл облысы Шу аудандық мәслихатының 2024 жылғы 26 желтоқсандағы № 34-2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2025 жылғы 19 тамыздағы № 42-2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аудандық мәслихат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Шу қаласы және ауылдық округтерінің бюджеттері туралы" Жамбыл облысы Шу аудандық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1.19 тармақтары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Ақсу ауылдық округі: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–174988 мың теңге, оның ішінде: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19566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155422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176502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-1514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1514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қалдықтары-1514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Алға ауылдық округі: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118024 мың теңге, оның ішінде: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36640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81384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121990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-3966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3966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қалдықтары- 3966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Ақтөбе ауылдық округі: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155089 мың теңге, оның ішінде: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14202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140887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156523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-1434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1434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- 1434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Балуан-Шолақ ауылдық округі: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127330 мың теңге, оның ішінде: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13688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113642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128413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-1083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1083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пайдаланылатын қалдықтары - 1083 мың теңге.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Бірлік ауылдық округі: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240474 мың теңге, оның ішінде: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29174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211300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245077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-4603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4603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- 4603 мың теңге.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Бірлікүстем ауылдық округі: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180485 мың теңге, оның ішінде: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23713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156772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183438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-2953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2953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- 2953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Далақайнар ауылы: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62855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10776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52079 мың теңге;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63987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-1132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1132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- 1132 мың теңге.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132770 мың теңге, оның ішінде: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18636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114134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136837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-4067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4067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- 4067 мың теңге.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Ескі Шу ауылдық округі: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206908 мың теңге, оның ішінде: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28298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178610 мың теңге;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209816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-2908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2908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- 2908 мың теңге.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Жаңажол ауылдық округі: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110782 мың теңге, оның ішінде: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–25507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85275 мың теңге;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113214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-2432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2432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- 2432 мың теңге.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Жаңақоғам ауылдық округі: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711409 мың теңге, оның ішінде: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22120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689289 мың теңге;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713199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-1790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1790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- 1790 мың теңге.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Көкқайнар ауылдық округі: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67520 мың теңге, оның ішінде: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25062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42458 мың теңге;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70571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-3051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3051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- 3051 мың теңге.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Қорағаты ауылдық округі: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97576 мың теңге, оның ішінде: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19928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77648 мың теңге; 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99307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-1731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1731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- 1731 мың теңге.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Қонаев ауылы: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527624 мың теңге, оның ішінде: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56004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471620 мың теңге; 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534328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-6704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6704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- 6704 мың теңге.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Тасөткел ауылдық округі: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77888 мың теңге, оның ішінде: 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9023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–0 мың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68865 мың теңге; 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78478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-590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590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- 590 мың теңге.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Төлеби ауылдық округі: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478554 мың теңге, оның ішінде: 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225251 мың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10000 мың теңге;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243303 мың теңге; 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–505055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-26501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26501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- 26501 мың теңге.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Өндіріс ауылдық округі: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79770 мың теңге, оның ішінде: 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12300 мың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67470 мың теңге; 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81513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-1743 мың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1743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- 1743 мың теңге.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Шоқпар ауылдық округі: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200739 мың теңге, оның ішінде: 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15653 мың теңге;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185086 мың теңге; 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203000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-2261 мың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2261 мың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- 2261 мың теңге.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Шу қаласы 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1136094 мың теңге, оның ішінде: 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817850 мың теңге;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32000 мың теңге;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286244 мың теңге; 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1258426 мың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-122332 мың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122332 мың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- 122332 мың теңге.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19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35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Ақсу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36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37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37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Балуан Шолақ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38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39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Бірлікүстем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156772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0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Далақайнар ауылының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0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Дулат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1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Ескішу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2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2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Жаңақоғам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3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Көкқайнар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4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Қорағаты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4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Қонаев ауылының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5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Тасөткел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6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Төле би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7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Өндіріс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7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Шоқпар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48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Шу қаласының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