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69b6" w14:textId="ea26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қала және ауылдық округ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26 желтоқсандағы № 51-2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2026-2028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1 313 245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282 785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1 030 460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1 328 372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- 15 127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15 127 мың теңге.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15 127 мың теңге.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жылы аудандық бюджеттен Қаратау қаласына және ауылдық округ бюджеттеріне берілетін субвенция мөлшері 735 735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қаласына – 176 899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ауылдық округіне - 57 081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41 321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Берікқара ауылдық округіне – 41 386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округіне – 49 344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Қызыләуіт ауылдық округіне – 41 807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Ойық ауылдық округіне – 62 182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С.Шәкіров ауылдық округіне – 44 643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ауылдық округіне – 37 222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ауылдық округіне – 29 362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ауылдық округіне – 42 281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ауылдық округіне – 40 138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округіне – 35 075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округіне – 36 994 мың теңге.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Қаратау қаласының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184 713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Берікқара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Бостандық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Қызыләуіт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Ойық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Үшарал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С.Шәкіров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Аққұм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Қаратау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38 463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Қасқабұлақ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15-қосымша</w:t>
            </w:r>
          </w:p>
        </w:tc>
      </w:tr>
    </w:tbl>
    <w:bookmarkStart w:name="z11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Қаратау қаласының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Берікқара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Бостандық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Қызыләуіт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Ойық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Үшарал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С.Шәкіров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Аққұм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Қаратау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38 425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Қасқабұлақ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Тамды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16-қосымша</w:t>
            </w:r>
          </w:p>
        </w:tc>
      </w:tr>
    </w:tbl>
    <w:bookmarkStart w:name="z13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Қаратау қаласының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Ақкөл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Берікқара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Бостандық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Қызыләуіт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Ойық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Үшарал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С.Шәкіров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Аққұм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Қаратау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39 425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Кеңес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Көктал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Қасқабұлақ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Тамды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