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6877" w14:textId="c466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аудандық мәслихатының 2024 жылғы 27 желтоқсандағы № 34-2 "2025-2027 жылдарға арналған қала және ауылдық округ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2025 жылғы 9 желтоқсандағы № 49-2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 және ауылдық округ бюджеттері туралы" Талас ауданы мәслихатының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ауданының 2025-2027 жылдарға арналған қала және ауылдық округ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1 879 000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345 845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1 192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1 531 963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1 924 315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активтерiмен операциялар бойынша сальдо – 0 теңге: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- 45 315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тапшылығын қаржыландыру (профицитін пайдалану) – 45 315 мың теңге.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45 315 мың теңге.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14 -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1-қосымша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қаласының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2-қосымша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3-қосымша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Берікқара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4-қосымша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Бостандық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5-қосымша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Қызыләуіт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6-қосымша</w:t>
            </w:r>
          </w:p>
        </w:tc>
      </w:tr>
    </w:tbl>
    <w:bookmarkStart w:name="z6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7-қосымша</w:t>
            </w:r>
          </w:p>
        </w:tc>
      </w:tr>
    </w:tbl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Үшарал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8-қосымша</w:t>
            </w:r>
          </w:p>
        </w:tc>
      </w:tr>
    </w:tbl>
    <w:bookmarkStart w:name="z8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С.Шәкіров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9-қосымша</w:t>
            </w:r>
          </w:p>
        </w:tc>
      </w:tr>
    </w:tbl>
    <w:bookmarkStart w:name="z8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Аққұм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10-қосымша</w:t>
            </w:r>
          </w:p>
        </w:tc>
      </w:tr>
    </w:tbl>
    <w:bookmarkStart w:name="z9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Қаратау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11-қосымша</w:t>
            </w:r>
          </w:p>
        </w:tc>
      </w:tr>
    </w:tbl>
    <w:bookmarkStart w:name="z10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12-қосымша</w:t>
            </w:r>
          </w:p>
        </w:tc>
      </w:tr>
    </w:tbl>
    <w:bookmarkStart w:name="z1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13-қосымша</w:t>
            </w:r>
          </w:p>
        </w:tc>
      </w:tr>
    </w:tbl>
    <w:bookmarkStart w:name="z11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Қасқабұлақ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 14-қосымша</w:t>
            </w:r>
          </w:p>
        </w:tc>
      </w:tr>
    </w:tbl>
    <w:bookmarkStart w:name="z12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Тамды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