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dac7" w14:textId="c6ad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аудандық мәслихатының 2024 жылғы 27 желтоқсандағы № 34-2 "2025-2027 жылдарға арналған қала және ауылдық округ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2025 жылғы 7 қарашадағы № 46-2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 және ауылдық округ бюджеттері туралы" Талас ауданы мәслихатының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№34-2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ауданының 2025-2027 жылдарға арналған қала және ауылдық округ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1 851 442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345 845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1 192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1 504 405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1 896 757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активтерiмен операциялар бойынша сальдо – 0 теңге: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- 45 315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тапшылығын қаржыландыру (профицитін пайдалану) – 45 315 мың теңге.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бос қалдықтары – 45 315 мың теңге.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1-қосымша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Қаратау қаласының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2-қосымша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3-қосымша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Берікқара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4-қосымша</w:t>
            </w:r>
          </w:p>
        </w:tc>
      </w:tr>
    </w:tbl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Бостандық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5-қосымша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Қызыләуіт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6-қосымша</w:t>
            </w:r>
          </w:p>
        </w:tc>
      </w:tr>
    </w:tbl>
    <w:bookmarkStart w:name="z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Ойық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7-қосымша</w:t>
            </w:r>
          </w:p>
        </w:tc>
      </w:tr>
    </w:tbl>
    <w:bookmarkStart w:name="z7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Үшарал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8-қосымша</w:t>
            </w:r>
          </w:p>
        </w:tc>
      </w:tr>
    </w:tbl>
    <w:bookmarkStart w:name="z8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С.Шәкіров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9-қосымша</w:t>
            </w:r>
          </w:p>
        </w:tc>
      </w:tr>
    </w:tbl>
    <w:bookmarkStart w:name="z8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Аққұм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10-қосымша</w:t>
            </w:r>
          </w:p>
        </w:tc>
      </w:tr>
    </w:tbl>
    <w:bookmarkStart w:name="z9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Қаратау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11-қосымша</w:t>
            </w:r>
          </w:p>
        </w:tc>
      </w:tr>
    </w:tbl>
    <w:bookmarkStart w:name="z10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12-қосымша</w:t>
            </w:r>
          </w:p>
        </w:tc>
      </w:tr>
    </w:tbl>
    <w:bookmarkStart w:name="z11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Көктал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13-қосымша</w:t>
            </w:r>
          </w:p>
        </w:tc>
      </w:tr>
    </w:tbl>
    <w:bookmarkStart w:name="z11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Қасқабұлақ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14-қосымша</w:t>
            </w:r>
          </w:p>
        </w:tc>
      </w:tr>
    </w:tbl>
    <w:bookmarkStart w:name="z12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Тамды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