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915b" w14:textId="0ae9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Досбол ауылдық округі әкімінің "Үлкен Көкдала ауылының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Досбол ауылдық округі әкімінің 2025 жылғы 27 тамыздағы № 19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облысы әкімдігі жанындағы ономастика комиссиясының 2020 жылғы 29 желтоқсандағы қорытындысы негізінде, тиісті аумақ халқының пікірін ескере отырып, Досбол ауылдық округінің әкімі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Көкдала ауылының Орталық көшесі Сарыжайлау көшесіне қайта аталсын.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Досбол ауылдық округі әкімі аппаратының бөлімше басшысы Ордабаев Әмірбек Дүйсенбайұлына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