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e401" w14:textId="034e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Сарысу ауданының қала және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2025 жылғы 26 желтоқсандағы № 49-2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5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 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қала және ауылдық округтердің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қала және әрбір ауылдық округ бойынша мынадай көлемдерде бекітілсін: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қаласы бойынша: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492 451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319 285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2 343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17 882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152 941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512 517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-20 066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20 066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20 066 мың теңге.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Байқадам ауылдық округі бойынша: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125 431 мың теңге,оның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84 764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40 092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131 793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-6 362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6 362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6 362 мың теңге.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Жайылма ауылдық округі бойынша: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121 533 мың теңге, оның ішінде: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120 660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813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131 541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-10 008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10 008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10 008 мың теңге.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Жаңаарық ауылдық округі бойынша: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108 943 мың теңге, оның ішінде: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31 802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77 141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110 141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-1 198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1 198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1 198 мың теңге.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ауылдық округі бойынша: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109 552 мың теңге, оның ішінде: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4 115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105 087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110 653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-1 101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1 101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1 101 мың теңге.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ауылдық округі бойынша: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77 965 мың теңге, оның ішінде: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11 376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152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66 437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80 168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-2 203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2 203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2 203 мың теңге.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Тоғызкент ауылдық округі бойынша: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174 375 мың теңге, оның ішінде: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9 212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171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164 992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175 775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-1 400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1 400 мың теңге.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ауылдық округі бойынша: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166 653 мың теңге, оның ішінде: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7 884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107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158 662 мың теңге;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167 435 мың теңге;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-782 мың теңге;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782 мың теңге;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782 мың теңге.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Досбол ауылдық округі бойынша: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49 931 мың теңге, оның ішінде: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1 721 мың теңге;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187 теңге;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48 023 мың теңге;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50 033 мың теңге;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 мың теңге;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 мың теңге;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102 мың теңге.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Қамқалы ауылдық округі бойынша: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83 383 мың теңге, оның ішінде: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83 341 мың теңге;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мың теңге;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144 145 мың теңге;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-60 762 мың теңге;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60 762 мың теңге;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60 762 мың теңге.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2026 жылға арналған бюджеттік инвестициялық жобаларды іске асыруға бағытталған бюджеттік даму бағдарламалары қаралмаған.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жергілікті бюджеттің атқару процесінде секвестрлеуге жатпайтын бюджеттік бағдарламалар көзделмеген.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Мұсабеков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1-1 қосымша</w:t>
            </w:r>
          </w:p>
        </w:tc>
      </w:tr>
    </w:tbl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Жаңатас қаласы әкімі аппаратының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0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1-2 қосымша</w:t>
            </w:r>
          </w:p>
        </w:tc>
      </w:tr>
    </w:tbl>
    <w:bookmarkStart w:name="z11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Жаңатас қаласы әкімі аппаратының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1-3 қосымша</w:t>
            </w:r>
          </w:p>
        </w:tc>
      </w:tr>
    </w:tbl>
    <w:bookmarkStart w:name="z11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Жаңатас қаласы әкімі аппаратының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2-1 қосымша</w:t>
            </w:r>
          </w:p>
        </w:tc>
      </w:tr>
    </w:tbl>
    <w:bookmarkStart w:name="z12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Байқадам ауылдық округі әкімі аппаратының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0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2-2 қосымша</w:t>
            </w:r>
          </w:p>
        </w:tc>
      </w:tr>
    </w:tbl>
    <w:bookmarkStart w:name="z12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Байқадам ауылдық округі әкімі аппаратының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2-3 қосымша</w:t>
            </w:r>
          </w:p>
        </w:tc>
      </w:tr>
    </w:tbl>
    <w:bookmarkStart w:name="z13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Байқадам ауылдық округі әкімі аппаратының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3-1 қосымша</w:t>
            </w:r>
          </w:p>
        </w:tc>
      </w:tr>
    </w:tbl>
    <w:bookmarkStart w:name="z13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Жайылма ауылдық округі әкімі аппаратының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0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3-2 қосымша</w:t>
            </w:r>
          </w:p>
        </w:tc>
      </w:tr>
    </w:tbl>
    <w:bookmarkStart w:name="z14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Жайылма ауылдық округі әкімі аппаратының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3-3 қосымша</w:t>
            </w:r>
          </w:p>
        </w:tc>
      </w:tr>
    </w:tbl>
    <w:bookmarkStart w:name="z14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Жайылма ауылдық округі әкімі аппаратының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4-1 қосымша</w:t>
            </w:r>
          </w:p>
        </w:tc>
      </w:tr>
    </w:tbl>
    <w:bookmarkStart w:name="z14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Жаңаарық ауылдық округі әкімі аппаратының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1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4-2 қосымша</w:t>
            </w:r>
          </w:p>
        </w:tc>
      </w:tr>
    </w:tbl>
    <w:bookmarkStart w:name="z15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Жаңаарық ауылдық округі әкімі аппаратының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4-3 қосымша</w:t>
            </w:r>
          </w:p>
        </w:tc>
      </w:tr>
    </w:tbl>
    <w:bookmarkStart w:name="z15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Жаңаарық ауылдық округі әкімі аппаратының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5-1 қосымша</w:t>
            </w:r>
          </w:p>
        </w:tc>
      </w:tr>
    </w:tbl>
    <w:bookmarkStart w:name="z16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Жаңаталап ауылдық округі әкімі аппаратының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1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5-2 қосымша</w:t>
            </w:r>
          </w:p>
        </w:tc>
      </w:tr>
    </w:tbl>
    <w:bookmarkStart w:name="z16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Жаңаталап ауылдық округі әкімі аппаратының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5-3 қосымша</w:t>
            </w:r>
          </w:p>
        </w:tc>
      </w:tr>
    </w:tbl>
    <w:bookmarkStart w:name="z17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Жаңаталап ауылдық округі әкімі аппаратының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6-1 қосымша</w:t>
            </w:r>
          </w:p>
        </w:tc>
      </w:tr>
    </w:tbl>
    <w:bookmarkStart w:name="z17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Игілік ауылдық округі әкімі аппаратының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2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6-2 қосымша</w:t>
            </w:r>
          </w:p>
        </w:tc>
      </w:tr>
    </w:tbl>
    <w:bookmarkStart w:name="z17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Игілік ауылдық округі әкімі аппаратының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6-3 қосымша</w:t>
            </w:r>
          </w:p>
        </w:tc>
      </w:tr>
    </w:tbl>
    <w:bookmarkStart w:name="z18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Игілік ауылдық округі әкімі аппаратының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7-1 қосымша</w:t>
            </w:r>
          </w:p>
        </w:tc>
      </w:tr>
    </w:tbl>
    <w:bookmarkStart w:name="z18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Тоғызкент ауылдық округі әкімі аппаратының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2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7-2 қосымша</w:t>
            </w:r>
          </w:p>
        </w:tc>
      </w:tr>
    </w:tbl>
    <w:bookmarkStart w:name="z19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Тоғызкент ауылдық округі әкімі аппаратының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7-3 қосымша</w:t>
            </w:r>
          </w:p>
        </w:tc>
      </w:tr>
    </w:tbl>
    <w:bookmarkStart w:name="z19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Тоғызкент ауылдық округі әкімі аппаратының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8-1 қосымша</w:t>
            </w:r>
          </w:p>
        </w:tc>
      </w:tr>
    </w:tbl>
    <w:bookmarkStart w:name="z20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Түркістан ауылдық округі әкімі аппаратының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2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8-2 қосымша</w:t>
            </w:r>
          </w:p>
        </w:tc>
      </w:tr>
    </w:tbl>
    <w:bookmarkStart w:name="z20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Түркістан ауылдық округі әкімі аппаратының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8-3 қосымша</w:t>
            </w:r>
          </w:p>
        </w:tc>
      </w:tr>
    </w:tbl>
    <w:bookmarkStart w:name="z20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Түркістан ауылдық округі әкімі аппаратының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9-1 қосымша</w:t>
            </w:r>
          </w:p>
        </w:tc>
      </w:tr>
    </w:tbl>
    <w:bookmarkStart w:name="z21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Досбол ауылдық округі әкімі аппаратының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3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9-2 қосымша</w:t>
            </w:r>
          </w:p>
        </w:tc>
      </w:tr>
    </w:tbl>
    <w:bookmarkStart w:name="z21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Досбол ауылдық округі әкімі аппаратының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9-3 қосымша</w:t>
            </w:r>
          </w:p>
        </w:tc>
      </w:tr>
    </w:tbl>
    <w:bookmarkStart w:name="z22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Досбол ауылдық округі әкімі аппаратының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10-1 қосымша</w:t>
            </w:r>
          </w:p>
        </w:tc>
      </w:tr>
    </w:tbl>
    <w:bookmarkStart w:name="z22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Қамқалы ауылдық округі әкімі аппаратының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3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10-2 қосымша</w:t>
            </w:r>
          </w:p>
        </w:tc>
      </w:tr>
    </w:tbl>
    <w:bookmarkStart w:name="z23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Қамқалы ауылдық округі әкімі аппаратының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10-3 қосымша</w:t>
            </w:r>
          </w:p>
        </w:tc>
      </w:tr>
    </w:tbl>
    <w:bookmarkStart w:name="z23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Қамқалы ауылдық округі әкімі аппаратының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