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200e" w14:textId="676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Сарысу ауданының қала және ауылдық округтерінің бюджеттері туралы" Сарысу аудандық мәслихатының 2024 жылғы 30 желтоқсандағы № 37-3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2025 жылғы 11 қарашадағы № 45-2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Сарысу ауданының қала және ауылдық округтерінің бюджеттері туралы" Сарысу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№37-3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840 933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347 921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1 625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17 922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473 465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850 225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-9 292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9 292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9 292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219 764 мың теңге,оның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91 902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127 291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233 663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-13 899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13 899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13 899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171 278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114 346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56 932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183 091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-11 813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11 813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11 813 мың теңге.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 бойынша: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152 569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32 267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813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119 489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153 466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-897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897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897 мың теңге.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123 868 мың теңге,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5 692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117 826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124 103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-235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235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235 мың теңге.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119 256 мың теңге, оның ішінде: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12 788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182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106 286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120 178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-922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922 мың теңге.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149 480 мың теңге, оның ішінде: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9 790 мың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139 490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150 379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-899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899 мың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899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146 350 мың теңге, оның ішінде: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10 318 мың теңге;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142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135 890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146 853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503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503 мың теңге.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74 339 мың теңге, оның ішінде: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2 568 мың теңге;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202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71 569 мың теңге;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74 815 мың теңге;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-476 мың теңге;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476 мың теңге;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476 мың теңге.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49 599 мың теңге, оның ішінде: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22 820 мың теңге;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26 779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52 319 мың теңге;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-2 720 мың теңге;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2 720 мың теңге;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2 720 мың теңге.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жариялауға жатады.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1-1 қосымша</w:t>
            </w:r>
          </w:p>
        </w:tc>
      </w:tr>
    </w:tbl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Жаңатас қаласы әкімі аппаратының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2-1 қосымша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Байқадам ауылдық округі әкімі аппаратының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3-1 қосымша</w:t>
            </w:r>
          </w:p>
        </w:tc>
      </w:tr>
    </w:tbl>
    <w:bookmarkStart w:name="z13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Жайылма ауылдық округі әкімі аппаратының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4-1 қосымша</w:t>
            </w:r>
          </w:p>
        </w:tc>
      </w:tr>
    </w:tbl>
    <w:bookmarkStart w:name="z13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Жаңаарық ауылдық округі әкімі аппаратының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5-1 қосымша</w:t>
            </w:r>
          </w:p>
        </w:tc>
      </w:tr>
    </w:tbl>
    <w:bookmarkStart w:name="z14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Жаңаталап ауылдық округі әкімі аппаратының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6-1 қосымша</w:t>
            </w:r>
          </w:p>
        </w:tc>
      </w:tr>
    </w:tbl>
    <w:bookmarkStart w:name="z15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Игілік ауылдық округі әкімі аппаратының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7-1 қосымша</w:t>
            </w:r>
          </w:p>
        </w:tc>
      </w:tr>
    </w:tbl>
    <w:bookmarkStart w:name="z16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Тоғызкент ауылдық округі әкімі аппаратының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8-2 қосымша</w:t>
            </w:r>
          </w:p>
        </w:tc>
      </w:tr>
    </w:tbl>
    <w:bookmarkStart w:name="z16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Түркістан ауылдық округі әкімі аппаратының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9-1 қосымша</w:t>
            </w:r>
          </w:p>
        </w:tc>
      </w:tr>
    </w:tbl>
    <w:bookmarkStart w:name="z17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Досбол ауылдық округі әкімі аппаратының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10-1 қосымша</w:t>
            </w:r>
          </w:p>
        </w:tc>
      </w:tr>
    </w:tbl>
    <w:bookmarkStart w:name="z18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Қамқалы ауылдық округі әкімі аппаратының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