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d30d" w14:textId="950d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Сарысу ауданының қала және ауылдық округтерінің бюджеттері туралы" Сарысу аудандық мәслихатының 2024 жылғы 30 желтоқсандағы № 37-3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2025 жылғы 12 тамыздағы № 42-2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Сарысу ауданының қала және ауылдық округтерінің бюджеттері туралы" Сарысу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852 054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348 461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17 882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484 586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861 346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-9 292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9 292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9 292 мың теңге.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округі бойынша: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208 129 мың теңге,оның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82 134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124 939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222 028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-13 899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13 899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13 899 мың теңге.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Жайылма ауылдық округі бойынша: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171 097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108 810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62 287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182 910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-11 813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11 813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11 813 мың теңге.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Жаңаарық ауылдық округі бойынша: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139 328 мың теңге, оның ішінде: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27 404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111 774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140 225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-897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897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897 мың теңге.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ауылдық округі бойынша: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86 243 мың теңге, оның ішінде: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5 692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80 201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86 478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-235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235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235 мың теңге.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ауылдық округі бойынша: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116 634 мың теңге, оның ішінде: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12 470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103 664 мың теңге;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117 556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-922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922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922 мың теңге.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Тоғызкент ауылдық округі бойынша: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166 884 мың теңге, оның ішінде: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9 790 мың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156 894 мың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167 783 мың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-899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899 мың теңге;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899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ауылдық округі бойынша: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141 925 мың теңге, оның ішінде: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7 808 мың теңге;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750 мың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133 367 мың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142 428 мың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-503 мың теңге;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503 мың теңге;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503 мың теңге.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 ауылдық округі бойынша: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75 017 мың теңге, оның ішінде: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2 770 мың теңге;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72 247 мың теңге;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75 493 мың теңге;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-476 мың теңге;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476 мың теңге;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476 мың теңге.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Қамқалы ауылдық округі бойынша: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48 706 мың теңге, оның ішінде: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20 993 мың теңге;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27 713 мың теңге;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51 426 мың теңге;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-2 720 мың теңге;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2 720 мың теңге;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2 720 мың теңге.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жариялауға жатады.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Мұсабеков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№37-3 шешіміне 1-1 қосымша</w:t>
            </w:r>
          </w:p>
        </w:tc>
      </w:tr>
    </w:tbl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Жаңатас қаласы әкімі аппаратының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 түсетін түсімдерді қоспағанда, жергілікті бюджетке түсетін 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тамыздағы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2-1 қосымша</w:t>
            </w:r>
          </w:p>
        </w:tc>
      </w:tr>
    </w:tbl>
    <w:bookmarkStart w:name="z12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Байқадам ауылдық округі әкімі аппаратының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тамыздағы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3-1 қосымша</w:t>
            </w:r>
          </w:p>
        </w:tc>
      </w:tr>
    </w:tbl>
    <w:bookmarkStart w:name="z13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Жайылма ауылдық округі әкімі аппаратының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тамыздағы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4-1 қосымша</w:t>
            </w:r>
          </w:p>
        </w:tc>
      </w:tr>
    </w:tbl>
    <w:bookmarkStart w:name="z13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Жаңаарық ауылдық округі әкімі аппаратының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тамыздағы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5-1 қосымша</w:t>
            </w:r>
          </w:p>
        </w:tc>
      </w:tr>
    </w:tbl>
    <w:bookmarkStart w:name="z1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Жаңаталап ауылдық округі әкімі аппаратының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86478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тамыздағы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6-1 қосымша</w:t>
            </w:r>
          </w:p>
        </w:tc>
      </w:tr>
    </w:tbl>
    <w:bookmarkStart w:name="z15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Игілік ауылдық округі әкімі аппаратының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тамыздағы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7-1 қосымша</w:t>
            </w:r>
          </w:p>
        </w:tc>
      </w:tr>
    </w:tbl>
    <w:bookmarkStart w:name="z16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Тоғызкент ауылдық округі әкімі аппаратының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тамыздағы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8-2 қосымша</w:t>
            </w:r>
          </w:p>
        </w:tc>
      </w:tr>
    </w:tbl>
    <w:bookmarkStart w:name="z16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Түркістан ауылдық округі әкімі аппаратының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тамыздағы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9-1 қосымша</w:t>
            </w:r>
          </w:p>
        </w:tc>
      </w:tr>
    </w:tbl>
    <w:bookmarkStart w:name="z17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Досбол ауылдық округі әкімі аппаратының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тамыздағы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10-1 қосымша</w:t>
            </w:r>
          </w:p>
        </w:tc>
      </w:tr>
    </w:tbl>
    <w:bookmarkStart w:name="z18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Қамқалы ауылдық округі әкімі аппаратының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