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1869a" w14:textId="61186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Сарысу ауданының елді мекендерінің шекараларын (шегін)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ауданы әкімдігінің 2025 жылғы 28 қазандағы № 279 бірлескен қаулысы және Жамбыл облысы Сарысу аудандық мәслихатының 2025 жылғы 11 қарашадағы № 45-3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әкімшілік-аумақтық құрылысы туралы" Заңының 12-бабының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31-бабының 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Сарысу ауданының әкімдігі ҚАУЛЫ ЕТЕДІ және Сарысу аудандық мәслихаты ШЕШІМ ҚАБЫЛДАДЫ: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бірлескен қаулы және шешімге сәйкес, Сарысу ауданының елді мекендерінің шекаралары (шегі) белгіленсін: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жалпы алаңы 5405,087 гектар Жаңатас қаласының шекарасы;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жалпы алаңы 3133,6887 гектар Жанаталап ауылдық округінің қшекарасы;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жалпы алаңы 20,9638 гектар Жанаталап ауылдық округінің Жанаталап ауылының шекарасы;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жалпы алаңы 2587,3085 гектар Игілік ауылдық округінің шекарасы;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жалпы алаңы 1194,53 гектар Игілік ауылдық округінің Өндіріс ауылының шекарасы;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жалпы алаңы 26,2418 гектар Игілік ауылдық округінің Игілік ауылының шекарасы;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жалпы алаңы 4499,09887 гектар Жаңаарық ауылдық округінің шекарасы;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жалпы алаңы 122,8 гектар Жаңаарық ауылдық округінің Ұ.Сыздықбаев ауылының шекарасы;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жалпы алаңы 66,0869 гектар Жаңаарық ауылдық округінің Ақтоғай ауылының шекарасы;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11) жалпы алаңы 13166,1147 гектар Жайылма ауылдық округініңшекарасы;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жалпы алаңы 34,6572 гектар Жайылма ауылдық округінің Қызылдихан ауылының шекарасы;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жалпы алаңы 11,8021 гектар Жайылма ауылдық округінің Жайылма ауылының шекарасы;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жалпы алаңы 21,6023 гектар Жайылма ауылдық округінің Ақтам ауылының шекарасы;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жалпы алаңы 19,4053 гектар Жайылма ауылдық округінің Маятас ауылының шекарасы;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жалпы алаңы 3838,2067 гектар Түркістан ауылдық округінің шекарасы;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жалпы алаңы 61,31 гектар Түркістан ауылдық округінің Арыстанды ауылының шекарасы;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жалпы алаңы 202,9 гектар Түркістан ауылдық округінің Ә.Бүркітбаев ауылының шекарасы;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жалпы алаңы 25,9713 гектар Түркістан ауылдық округінің Үшбас ауылының шекарасы;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жалпы алаңы 78758,4837 гектар Қамқалы ауылдық округінің шекарасы;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жалпы алаңы 4 873,6353 гектар Досбол ауылдық округінің шекарасы;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жалпы алаңы 74,0952 гектар Досбол ауылдық округінің Шағалалы ауылының шекарасы;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жалпы алаңы 49,1577 гектар Досбол ауылдық округінің Досбол ауылының шекарасы;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жалпы алаңы 0,1187 гектар Досбол ауылдық округінің Кіші Көкдала ауылының шекарасы;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жалпы алаңы 1206,76 гектар Тоғызкент ауылдық округінің шекарасы;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жалпы алаңы 26,89 гектар Тоғызкент ауылдық округінің Тоғызкент ауылының шекарасы;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жалпы алаңы 22,7782 гектар Тоғызкент ауылдық округінің Әбілда ауылының шекарасы.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бірлескен қаулы мен шешімнің орындалуын бақылау аудан әкімінің орынбасары Н.О.Молдабековке және аудандық мәслихаттың экономика, қаржы, бюджет, агроөнеркәсіп кешені, қоршаған ортаны қорғау мен табиғатты пайдалану, жергілікті өзін-өзі басқаруды дамыту мәселелері жөніндегі тұрақты комиссиясына жүктелсін.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бірлескен қаулы мен шешім оның алғашқы ресми жарияланған күнінен кейін күнтізбелік он күн өткен соң қолданысқа енгізіледі. 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Сарысу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Мамытов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Сарысу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Мұсабеков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