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363a" w14:textId="d4e3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Т. Рысқұлов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2025 жылғы 25 желтоқсандағы № 45-4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аудандық мәслихаты ШЕШТІ: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- 403122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311918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23125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68079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403122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- 228587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83946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1431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143210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228587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- 87776 мың теңге, оның ішінде: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18434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69342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87776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- 66610 мың теңге, оның ішінде: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19481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47129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66610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- 100591 мың теңге, оның ішінде: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24750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75841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100591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51585 мың теңге, оның ішінде: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14813 мың теңге;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36772 мың теңге;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51585 мың теңге;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- 133777 мың теңге, оның ішінде: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25718 мың теңге;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108059 мың теңге;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133777 мың теңге;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- 77170 мың теңге, оның ішінде: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28762 мың теңге;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48408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77170 мың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- 60271 мың теңге, оның ішінде: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21183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39088 мың теңге;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60271 мың теңге;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- 93410 мың теңге, оның ішінде: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48212 мың теңге;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45198 мың теңге;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93410 мың теңге;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102121 мың теңге, оның ішінде: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41943 мың теңге;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60178 мың теңге;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102121 мың теңге;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- 102385 мың теңге, оның ішінде: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20142 мың теңге;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82243 мың теңге;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102385 мың теңге;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- 62575 мың теңге, оның ішінде: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10753 мың теңге;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51822 мың теңге;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62575 мың теңге;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- 62547 мың теңге, оның ішінде: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6234 мың теңге;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56313 мың теңге;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62547 мың теңге;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- 44976 мың теңге, оның ішінде: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5131 мың теңге;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39845 мың теңге;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44976 мың теңге;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- 0 мың теңге;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округтердің бюджеттеріне аудандық бюджет қаржысы есебінен қарастырылған нысаналы ағымдағы трансферттер сомалары ескерілсін.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Мейманханов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8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Құлан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28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Луговой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29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Ақбұлақ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29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29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Қарақыстақ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</w:tbl>
    <w:bookmarkStart w:name="z30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Жаңатұрмыс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bookmarkStart w:name="z30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Көкдөнен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 қосымша</w:t>
            </w:r>
          </w:p>
        </w:tc>
      </w:tr>
    </w:tbl>
    <w:bookmarkStart w:name="z31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Көгершін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 қосымша</w:t>
            </w:r>
          </w:p>
        </w:tc>
      </w:tr>
    </w:tbl>
    <w:bookmarkStart w:name="z31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Құмарық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 қосымша</w:t>
            </w:r>
          </w:p>
        </w:tc>
      </w:tr>
    </w:tbl>
    <w:bookmarkStart w:name="z31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Ақыртөбе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 қосымша</w:t>
            </w:r>
          </w:p>
        </w:tc>
      </w:tr>
    </w:tbl>
    <w:bookmarkStart w:name="z32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Өрнек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</w:tbl>
    <w:bookmarkStart w:name="z32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Тереңөзек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</w:tbl>
    <w:bookmarkStart w:name="z33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 қосымша</w:t>
            </w:r>
          </w:p>
        </w:tc>
      </w:tr>
    </w:tbl>
    <w:bookmarkStart w:name="z33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Қорағаты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 қосымша</w:t>
            </w:r>
          </w:p>
        </w:tc>
      </w:tr>
    </w:tbl>
    <w:bookmarkStart w:name="z33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Ақниет ауылдық округінің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</w:tbl>
    <w:bookmarkStart w:name="z34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Құлан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Луговой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Ақбұлақ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Абай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Қарақыстақ ауылдық округінің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Жаңатұрмыс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Көкдөнен ауылдық округінің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Көгершін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Құмарық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Ақыртөбе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Өрнек ауылдық округінің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Тереңөзек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Қайыңды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Қорағаты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Ақниет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 қосымша</w:t>
            </w:r>
          </w:p>
        </w:tc>
      </w:tr>
    </w:tbl>
    <w:bookmarkStart w:name="z36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Құлан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Луговой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Ақбұлақ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Абай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Қарақыстақ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Жаңатұрмыс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Көкдөнен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Көгершін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Құмарық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Ақыртөбе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Өрнек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Тереңөзек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Қайыңды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Қорағаты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Ақниет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