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3125" w14:textId="6df3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26 қарашадағы № 41-6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 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Т.Рысқұлов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"Т.Рысқұлов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Т.Рысқұлов аудандық мәслихатының 2023 жылғы 30 қазандағы №</w:t>
      </w:r>
      <w:r>
        <w:rPr>
          <w:rFonts w:ascii="Times New Roman"/>
          <w:b w:val="false"/>
          <w:i w:val="false"/>
          <w:color w:val="000000"/>
          <w:sz w:val="28"/>
        </w:rPr>
        <w:t xml:space="preserve">10-9 </w:t>
      </w:r>
      <w:r>
        <w:rPr>
          <w:rFonts w:ascii="Times New Roman"/>
          <w:b w:val="false"/>
          <w:i w:val="false"/>
          <w:color w:val="000000"/>
          <w:sz w:val="28"/>
        </w:rPr>
        <w:t xml:space="preserve"> "Т.Рысқұлов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 жойылды деп танылсын.</w:t>
      </w:r>
    </w:p>
    <w:bookmarkEnd w:id="0"/>
    <w:bookmarkStart w:name="z7"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№41-6 шешіміне қосымша</w:t>
            </w:r>
          </w:p>
        </w:tc>
      </w:tr>
    </w:tbl>
    <w:bookmarkStart w:name="z12" w:id="2"/>
    <w:p>
      <w:pPr>
        <w:spacing w:after="0"/>
        <w:ind w:left="0"/>
        <w:jc w:val="left"/>
      </w:pPr>
      <w:r>
        <w:rPr>
          <w:rFonts w:ascii="Times New Roman"/>
          <w:b/>
          <w:i w:val="false"/>
          <w:color w:val="000000"/>
        </w:rPr>
        <w:t xml:space="preserve"> "Т.Рысқұлов аудандық мәслихатының аппараты" мемлекеттік мекемесінің "Б" корпусы мемлекеттік әкімшілік қызметшілерінің қызметін бағалау әдістемесі</w:t>
      </w:r>
    </w:p>
    <w:bookmarkEnd w:id="2"/>
    <w:bookmarkStart w:name="z13"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"Т.Рысқұлов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әзірленген және "Т.Рысқұлов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bookmarkStart w:name="z15" w:id="4"/>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4"/>
    <w:bookmarkStart w:name="z16" w:id="5"/>
    <w:p>
      <w:pPr>
        <w:spacing w:after="0"/>
        <w:ind w:left="0"/>
        <w:jc w:val="both"/>
      </w:pPr>
      <w:r>
        <w:rPr>
          <w:rFonts w:ascii="Times New Roman"/>
          <w:b w:val="false"/>
          <w:i w:val="false"/>
          <w:color w:val="000000"/>
          <w:sz w:val="28"/>
        </w:rPr>
        <w:t>
      3. Осы әдістемеде пайдаланылатын негізгі ұғымдар:</w:t>
      </w:r>
    </w:p>
    <w:bookmarkEnd w:id="5"/>
    <w:bookmarkStart w:name="z17" w:id="6"/>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6"/>
    <w:bookmarkStart w:name="z18"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9" w:id="8"/>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8"/>
    <w:bookmarkStart w:name="z20" w:id="9"/>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9"/>
    <w:bookmarkStart w:name="z21" w:id="10"/>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0"/>
    <w:bookmarkStart w:name="z22" w:id="11"/>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1"/>
    <w:bookmarkStart w:name="z23" w:id="12"/>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2"/>
    <w:bookmarkStart w:name="z24" w:id="1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3"/>
    <w:bookmarkStart w:name="z25" w:id="1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w:t>
      </w:r>
    </w:p>
    <w:bookmarkEnd w:id="14"/>
    <w:bookmarkStart w:name="z26" w:id="15"/>
    <w:p>
      <w:pPr>
        <w:spacing w:after="0"/>
        <w:ind w:left="0"/>
        <w:jc w:val="both"/>
      </w:pPr>
      <w:r>
        <w:rPr>
          <w:rFonts w:ascii="Times New Roman"/>
          <w:b w:val="false"/>
          <w:i w:val="false"/>
          <w:color w:val="000000"/>
          <w:sz w:val="28"/>
        </w:rPr>
        <w:t>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27"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28"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29"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0" w:id="19"/>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19"/>
    <w:bookmarkStart w:name="z31"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2"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3"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4"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5"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6"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7"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8"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2" w:id="31"/>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1"/>
    <w:bookmarkStart w:name="z43" w:id="32"/>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2"/>
    <w:bookmarkStart w:name="z44"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5" w:id="34"/>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47" w:id="35"/>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Start w:name="z49" w:id="36"/>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50" w:id="37"/>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37"/>
    <w:bookmarkStart w:name="z51" w:id="3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8"/>
    <w:bookmarkStart w:name="z52" w:id="3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9"/>
    <w:bookmarkStart w:name="z53" w:id="4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0"/>
    <w:bookmarkStart w:name="z54" w:id="4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
    <w:bookmarkStart w:name="z55" w:id="4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2"/>
    <w:p>
      <w:pPr>
        <w:spacing w:after="0"/>
        <w:ind w:left="0"/>
        <w:jc w:val="left"/>
      </w:pPr>
    </w:p>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bookmarkStart w:name="z57" w:id="43"/>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3"/>
    <w:bookmarkStart w:name="z58" w:id="44"/>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44"/>
    <w:bookmarkStart w:name="z59" w:id="4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5"/>
    <w:bookmarkStart w:name="z60" w:id="46"/>
    <w:p>
      <w:pPr>
        <w:spacing w:after="0"/>
        <w:ind w:left="0"/>
        <w:jc w:val="both"/>
      </w:pPr>
      <w:r>
        <w:rPr>
          <w:rFonts w:ascii="Times New Roman"/>
          <w:b w:val="false"/>
          <w:i w:val="false"/>
          <w:color w:val="000000"/>
          <w:sz w:val="28"/>
        </w:rPr>
        <w:t>
      Бағалаушы адаммен 0-ден 5-ке дейінгі баға қойылады.</w:t>
      </w:r>
    </w:p>
    <w:bookmarkEnd w:id="46"/>
    <w:bookmarkStart w:name="z61" w:id="4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7"/>
    <w:bookmarkStart w:name="z62" w:id="4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8"/>
    <w:bookmarkStart w:name="z63" w:id="49"/>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49"/>
    <w:bookmarkStart w:name="z64" w:id="5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w:t>
      </w:r>
    </w:p>
    <w:bookmarkEnd w:id="50"/>
    <w:bookmarkStart w:name="z65" w:id="51"/>
    <w:p>
      <w:pPr>
        <w:spacing w:after="0"/>
        <w:ind w:left="0"/>
        <w:jc w:val="both"/>
      </w:pPr>
      <w:r>
        <w:rPr>
          <w:rFonts w:ascii="Times New Roman"/>
          <w:b w:val="false"/>
          <w:i w:val="false"/>
          <w:color w:val="000000"/>
          <w:sz w:val="28"/>
        </w:rPr>
        <w:t>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1"/>
    <w:bookmarkStart w:name="z66" w:id="52"/>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52"/>
    <w:bookmarkStart w:name="z67" w:id="53"/>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53"/>
    <w:bookmarkStart w:name="z68" w:id="5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 ақ оны бағалаған адам кірмейді.</w:t>
      </w:r>
    </w:p>
    <w:bookmarkEnd w:id="54"/>
    <w:bookmarkStart w:name="z69" w:id="5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5"/>
    <w:bookmarkStart w:name="z70" w:id="56"/>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6"/>
    <w:bookmarkStart w:name="z71" w:id="57"/>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7"/>
    <w:bookmarkStart w:name="z72" w:id="58"/>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8"/>
    <w:bookmarkStart w:name="z73" w:id="5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9"/>
    <w:bookmarkStart w:name="z74" w:id="6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0"/>
    <w:bookmarkStart w:name="z75" w:id="6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1"/>
    <w:bookmarkStart w:name="z76" w:id="6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2"/>
    <w:bookmarkStart w:name="z77" w:id="63"/>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3"/>
    <w:bookmarkStart w:name="z78" w:id="64"/>
    <w:p>
      <w:pPr>
        <w:spacing w:after="0"/>
        <w:ind w:left="0"/>
        <w:jc w:val="both"/>
      </w:pPr>
      <w:r>
        <w:rPr>
          <w:rFonts w:ascii="Times New Roman"/>
          <w:b w:val="false"/>
          <w:i w:val="false"/>
          <w:color w:val="000000"/>
          <w:sz w:val="28"/>
        </w:rPr>
        <w:t>
      Кездесу кезінде мынадай мәселелер талқыланады: бағаланатын кезеңдегі жетістіктеріне шолу; машықтар мен құзыреттердің дамуына шолу;</w:t>
      </w:r>
    </w:p>
    <w:bookmarkEnd w:id="64"/>
    <w:bookmarkStart w:name="z79" w:id="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5"/>
    <w:bookmarkStart w:name="z80" w:id="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7"/>
    <w:p>
      <w:pPr>
        <w:spacing w:after="0"/>
        <w:ind w:left="0"/>
        <w:jc w:val="left"/>
      </w:pPr>
      <w:r>
        <w:rPr>
          <w:rFonts w:ascii="Times New Roman"/>
          <w:b/>
          <w:i w:val="false"/>
          <w:color w:val="000000"/>
        </w:rPr>
        <w:t xml:space="preserve"> Басшы лауазымды атқаратын адамның бағалау парағы</w:t>
      </w:r>
    </w:p>
    <w:bookmarkEnd w:id="67"/>
    <w:bookmarkStart w:name="z87" w:id="6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68"/>
    <w:bookmarkStart w:name="z88" w:id="69"/>
    <w:p>
      <w:pPr>
        <w:spacing w:after="0"/>
        <w:ind w:left="0"/>
        <w:jc w:val="both"/>
      </w:pPr>
      <w:r>
        <w:rPr>
          <w:rFonts w:ascii="Times New Roman"/>
          <w:b w:val="false"/>
          <w:i w:val="false"/>
          <w:color w:val="000000"/>
          <w:sz w:val="28"/>
        </w:rPr>
        <w:t>
      (Бағаланатын кезең)</w:t>
      </w:r>
    </w:p>
    <w:bookmarkEnd w:id="69"/>
    <w:bookmarkStart w:name="z89" w:id="7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0"/>
    <w:bookmarkStart w:name="z90" w:id="7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1"/>
    <w:bookmarkStart w:name="z91" w:id="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w:t>
      </w:r>
    </w:p>
    <w:bookmarkEnd w:id="72"/>
    <w:bookmarkStart w:name="z92" w:id="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3"/>
    <w:bookmarkStart w:name="z93" w:id="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4"/>
    <w:bookmarkStart w:name="z94" w:id="75"/>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75"/>
    <w:bookmarkStart w:name="z95" w:id="76"/>
    <w:p>
      <w:pPr>
        <w:spacing w:after="0"/>
        <w:ind w:left="0"/>
        <w:jc w:val="both"/>
      </w:pPr>
      <w:r>
        <w:rPr>
          <w:rFonts w:ascii="Times New Roman"/>
          <w:b w:val="false"/>
          <w:i w:val="false"/>
          <w:color w:val="000000"/>
          <w:sz w:val="28"/>
        </w:rPr>
        <w:t>
      Бағалау нәтижесі: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6"/>
    <w:bookmarkStart w:name="z96" w:id="7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7"/>
    <w:bookmarkStart w:name="z97" w:id="78"/>
    <w:p>
      <w:pPr>
        <w:spacing w:after="0"/>
        <w:ind w:left="0"/>
        <w:jc w:val="both"/>
      </w:pPr>
      <w:r>
        <w:rPr>
          <w:rFonts w:ascii="Times New Roman"/>
          <w:b w:val="false"/>
          <w:i w:val="false"/>
          <w:color w:val="000000"/>
          <w:sz w:val="28"/>
        </w:rPr>
        <w:t>
      Қолы</w:t>
      </w:r>
    </w:p>
    <w:bookmarkEnd w:id="78"/>
    <w:bookmarkStart w:name="z98" w:id="79"/>
    <w:p>
      <w:pPr>
        <w:spacing w:after="0"/>
        <w:ind w:left="0"/>
        <w:jc w:val="both"/>
      </w:pPr>
      <w:r>
        <w:rPr>
          <w:rFonts w:ascii="Times New Roman"/>
          <w:b w:val="false"/>
          <w:i w:val="false"/>
          <w:color w:val="000000"/>
          <w:sz w:val="28"/>
        </w:rPr>
        <w:t>
      (электрондық цифрлық қолтаңба арқылы куәләндырылған) Күні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85"/>
    <w:p>
      <w:pPr>
        <w:spacing w:after="0"/>
        <w:ind w:left="0"/>
        <w:jc w:val="left"/>
      </w:pPr>
      <w:r>
        <w:rPr>
          <w:rFonts w:ascii="Times New Roman"/>
          <w:b/>
          <w:i w:val="false"/>
          <w:color w:val="000000"/>
        </w:rPr>
        <w:t xml:space="preserve"> Басшы лауазымды атқармайтын адамның бағалау парағы</w:t>
      </w:r>
    </w:p>
    <w:bookmarkEnd w:id="85"/>
    <w:bookmarkStart w:name="z124" w:id="8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6"/>
    <w:bookmarkStart w:name="z125" w:id="87"/>
    <w:p>
      <w:pPr>
        <w:spacing w:after="0"/>
        <w:ind w:left="0"/>
        <w:jc w:val="both"/>
      </w:pPr>
      <w:r>
        <w:rPr>
          <w:rFonts w:ascii="Times New Roman"/>
          <w:b w:val="false"/>
          <w:i w:val="false"/>
          <w:color w:val="000000"/>
          <w:sz w:val="28"/>
        </w:rPr>
        <w:t>
      (Бағаланатын кезең)</w:t>
      </w:r>
    </w:p>
    <w:bookmarkEnd w:id="87"/>
    <w:bookmarkStart w:name="z126" w:id="8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8"/>
    <w:bookmarkStart w:name="z127" w:id="8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9"/>
    <w:bookmarkStart w:name="z128" w:id="9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w:t>
      </w:r>
    </w:p>
    <w:bookmarkEnd w:id="90"/>
    <w:bookmarkStart w:name="z129" w:id="9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Есепке алынады:</w:t>
            </w:r>
          </w:p>
          <w:bookmarkEnd w:id="9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Есепке алынады: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4"/>
          <w:p>
            <w:pPr>
              <w:spacing w:after="20"/>
              <w:ind w:left="20"/>
              <w:jc w:val="both"/>
            </w:pPr>
            <w:r>
              <w:rPr>
                <w:rFonts w:ascii="Times New Roman"/>
                <w:b w:val="false"/>
                <w:i w:val="false"/>
                <w:color w:val="000000"/>
                <w:sz w:val="20"/>
              </w:rPr>
              <w:t>
Есепке алынады: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9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6"/>
    <w:bookmarkStart w:name="z145" w:id="97"/>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7"/>
    <w:bookmarkStart w:name="z146" w:id="98"/>
    <w:p>
      <w:pPr>
        <w:spacing w:after="0"/>
        <w:ind w:left="0"/>
        <w:jc w:val="both"/>
      </w:pPr>
      <w:r>
        <w:rPr>
          <w:rFonts w:ascii="Times New Roman"/>
          <w:b w:val="false"/>
          <w:i w:val="false"/>
          <w:color w:val="000000"/>
          <w:sz w:val="28"/>
        </w:rPr>
        <w:t>
      Бағалау нәтижесі: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8"/>
    <w:bookmarkStart w:name="z147" w:id="9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9"/>
    <w:bookmarkStart w:name="z148" w:id="100"/>
    <w:p>
      <w:pPr>
        <w:spacing w:after="0"/>
        <w:ind w:left="0"/>
        <w:jc w:val="both"/>
      </w:pPr>
      <w:r>
        <w:rPr>
          <w:rFonts w:ascii="Times New Roman"/>
          <w:b w:val="false"/>
          <w:i w:val="false"/>
          <w:color w:val="000000"/>
          <w:sz w:val="28"/>
        </w:rPr>
        <w:t>
      Қолы</w:t>
      </w:r>
    </w:p>
    <w:bookmarkEnd w:id="100"/>
    <w:bookmarkStart w:name="z149" w:id="101"/>
    <w:p>
      <w:pPr>
        <w:spacing w:after="0"/>
        <w:ind w:left="0"/>
        <w:jc w:val="both"/>
      </w:pPr>
      <w:r>
        <w:rPr>
          <w:rFonts w:ascii="Times New Roman"/>
          <w:b w:val="false"/>
          <w:i w:val="false"/>
          <w:color w:val="000000"/>
          <w:sz w:val="28"/>
        </w:rPr>
        <w:t>
      (электрондық цифрлық қолтаңба арқылы куәләндырылған) Күні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