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cba9" w14:textId="489c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Т. Рысқұлов ауданы ауылдық округтерінің бюджеттері туралы" Жамбыл облысы Т. Рысқұлов аудандық мәслихатының 2024 жылғы 27 желтоқсандағы № 31-4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2025 жылғы 3 қарашадағы № 40-4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Т.Рысқұлов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"2025-2027 жылдарға арналған Т.Рысқұлов ауданы ауылдық округтерінің бюджеттері туралы" Жамбыл облысы Т.Рысқұлов аудандық мәслихатының 2024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№31-4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- 639124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339093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651265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- 12141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- 339785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237459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- 88588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- 71971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- 145483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57636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- 774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- 160306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- 1052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- 86692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- 72075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- 132333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121589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- 111242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- 67919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- 68333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- 63367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Луговой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Қарақыстақ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Жаңатұрмыс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Көкдөнен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Көгершін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Ақыртөбе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