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0555" w14:textId="6930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Т. Рысқұлов ауданы ауылдық округтерінің бюджеттері туралы" Жамбыл облысы Т. Рысқұлов аудандық мәслихатының 2024 жылғы 27 желтоқсандағы № 31-4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2025 жылғы 20 тамыздағы № 37-4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Т.Рысқұлов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"2025-2027 жылдарға арналған Т.Рысқұлов ауданы ауылдық округтерінің бюджеттері туралы" Жамбыл облысы Т.Рысқұлов аудандық мәслихатының 2024 жылдың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№31-4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- 613905 мың теңге, 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306821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14177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1436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291471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626046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-12141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12141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- 12141 мың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- 324024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106381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1002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216641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324558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-534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534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- 534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- 92644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21529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71115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93019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-375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375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- 375 мың теңге.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- 66297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22267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44030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66580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-283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283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- 283 мың теңге.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- 118281 мың теңге, оның ішінде: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27807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90474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119178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-897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897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- 897 мың теңге.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52256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17144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35112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53030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-774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774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- 774 мың теңге.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- 154540 мың теңге, 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29594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124946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155592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-1052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1052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- 1052 мың теңге.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- 86692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28496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58196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87910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-1218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1218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- 1218 мың теңге.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- 71167 мың теңге, оның ішінде: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22319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48849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72619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-1451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1451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- 1451 мың теңге.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- 127893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40897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86996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107727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-1431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1431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- 1431 мың теңге.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119582 мың теңге, оның ішінде: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39470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139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79973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122532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-2950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2950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- 2950 мың теңге.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- 111060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22491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88569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111679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-619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619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- 619 мың теңге.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Қайыңды ауылдық округі бойынша: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- 64655 мың теңге, оның ішінде: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10858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53797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64895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-240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- 240 мың теңге.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- 66894 мың теңге, оның ішінде: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7903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58991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66977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-83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83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- 83 мың теңге.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- 61163 мың теңге, оның ішінде: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8880 мың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52283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61489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-326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326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- 326 мың теңге.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 қосымша</w:t>
            </w:r>
          </w:p>
        </w:tc>
      </w:tr>
    </w:tbl>
    <w:bookmarkStart w:name="z28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Құлан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2 қосымша</w:t>
            </w:r>
          </w:p>
        </w:tc>
      </w:tr>
    </w:tbl>
    <w:bookmarkStart w:name="z29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Луговой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3 қосымша</w:t>
            </w:r>
          </w:p>
        </w:tc>
      </w:tr>
    </w:tbl>
    <w:bookmarkStart w:name="z30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Ақбұлақ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4 қосымша</w:t>
            </w:r>
          </w:p>
        </w:tc>
      </w:tr>
    </w:tbl>
    <w:bookmarkStart w:name="z30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5 қосымша</w:t>
            </w:r>
          </w:p>
        </w:tc>
      </w:tr>
    </w:tbl>
    <w:bookmarkStart w:name="z31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Қарақыстақ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6 қосымша</w:t>
            </w:r>
          </w:p>
        </w:tc>
      </w:tr>
    </w:tbl>
    <w:bookmarkStart w:name="z32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Жаңатұрмыс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7 қосымша</w:t>
            </w:r>
          </w:p>
        </w:tc>
      </w:tr>
    </w:tbl>
    <w:bookmarkStart w:name="z32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Көкдөнен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8 қосымша</w:t>
            </w:r>
          </w:p>
        </w:tc>
      </w:tr>
    </w:tbl>
    <w:bookmarkStart w:name="z33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Көгершін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9 қосымша</w:t>
            </w:r>
          </w:p>
        </w:tc>
      </w:tr>
    </w:tbl>
    <w:bookmarkStart w:name="z34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Құмарық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10 қосымша</w:t>
            </w:r>
          </w:p>
        </w:tc>
      </w:tr>
    </w:tbl>
    <w:bookmarkStart w:name="z35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Ақыртөбе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11 қосымша</w:t>
            </w:r>
          </w:p>
        </w:tc>
      </w:tr>
    </w:tbl>
    <w:bookmarkStart w:name="z35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Өрнек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12 қосымша</w:t>
            </w:r>
          </w:p>
        </w:tc>
      </w:tr>
    </w:tbl>
    <w:bookmarkStart w:name="z36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Тереңөзек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13 қосымша</w:t>
            </w:r>
          </w:p>
        </w:tc>
      </w:tr>
    </w:tbl>
    <w:bookmarkStart w:name="z37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14 қосымша</w:t>
            </w:r>
          </w:p>
        </w:tc>
      </w:tr>
    </w:tbl>
    <w:bookmarkStart w:name="z37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Қорағаты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15 қосымша</w:t>
            </w:r>
          </w:p>
        </w:tc>
      </w:tr>
    </w:tbl>
    <w:bookmarkStart w:name="z38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Ақниет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