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ac9d" w14:textId="25da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 Рысқұлов ауданында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әкімдігінің 2025 жылғы 28 шілдедегі № 153 қаулысы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№264</w:t>
      </w:r>
      <w:r>
        <w:rPr>
          <w:rFonts w:ascii="Times New Roman"/>
          <w:b w:val="false"/>
          <w:i w:val="false"/>
          <w:color w:val="000000"/>
          <w:sz w:val="28"/>
        </w:rPr>
        <w:t xml:space="preserve"> "Ішкі сауда қағидаларын бекіту туралы" (Нормативтік құқықтық актілерді мемлекеттік тіркеу тізілімінде №11148 болып тіркелген) бұйрығына сәйкес, Т.Рысқұлов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Т.Рысқұлов ауданында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№1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Т.Рысқұлов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Есиркепов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Т.Рысқұлов ауданында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аланы, шаршы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сызбасы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объектілерінің түрі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а/о, Құлан ауылы Орталықтағы шөп базардың батыс жағында орналасқан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Жібек-Жолы көшесі №17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тауарларын саудалау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Автодүкен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а/о Р.Сәбденов ауылы Ақбұлақ мәдениет үйінің алаңында орналасқан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 №31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тауарларын саудалау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а/о, Луговой ауылы Смат Есімов көшесі мен Рамазан Құрымбаев көшесінің қиылысында орналасқан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Смат Есімов көшесі №73 үйдің алаңында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тауарларын саудалау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Қарақыстақ а/о, Каменка ауылы Қарақыстақ ауылдық округі әкімшілігінің алдында орналасқан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Жібек-Жолы көшесі №122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тауарларын саудалау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Бағытының схемасы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1.Жібек-Жолы көшесі №17 Құлан ауылы Орталықтағы шөп базардың батыс жағында орналасқан, 266 шаршы метр.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2.Құрманғазы көшесі №31 Р.Сәбденов ауылы Ақбұлақ мәдениет үйінің алаңында орналасқан 1270 шаршы метр.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3.Смат Есімов көшесі №73 Луговой ауылы Смат Есімов көшесі мен Рамазан Құрымбаев көшесінің қиылысында орналасқан 300 шаршы метр.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4.Жібек-Жолы көшесі №122 Каменка ауылы Қарақыстақ ауылдық округі әкімшілігінің алдында орналасқан 450 шаршы метр.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