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e2e2" w14:textId="9b9e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Мойынқұм ауданы Мирный ауылының көшелерін қайта атау туралы</w:t>
      </w:r>
    </w:p>
    <w:p>
      <w:pPr>
        <w:spacing w:after="0"/>
        <w:ind w:left="0"/>
        <w:jc w:val="both"/>
      </w:pPr>
      <w:r>
        <w:rPr>
          <w:rFonts w:ascii="Times New Roman"/>
          <w:b w:val="false"/>
          <w:i w:val="false"/>
          <w:color w:val="000000"/>
          <w:sz w:val="28"/>
        </w:rPr>
        <w:t>Жамбыл облысы Мойынқұм ауданы Мирный ауылдық округі әкімінің 2025 жылғы 22 қазандағы № 7 шешімі</w:t>
      </w:r>
    </w:p>
    <w:p>
      <w:pPr>
        <w:spacing w:after="0"/>
        <w:ind w:left="0"/>
        <w:jc w:val="left"/>
      </w:pP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w:t>
      </w:r>
      <w:r>
        <w:rPr>
          <w:rFonts w:ascii="Times New Roman"/>
          <w:b w:val="false"/>
          <w:i w:val="false"/>
          <w:color w:val="000000"/>
          <w:sz w:val="28"/>
        </w:rPr>
        <w:t>4) тармақшасына</w:t>
      </w:r>
      <w:r>
        <w:rPr>
          <w:rFonts w:ascii="Times New Roman"/>
          <w:b w:val="false"/>
          <w:i w:val="false"/>
          <w:color w:val="000000"/>
          <w:sz w:val="28"/>
        </w:rPr>
        <w:t xml:space="preserve">, Жамбыл облысының ономастика комиссиясының 2025 жылғы 17 қыркүйектегі қорытындысына сәйкес, Мирный ауылының әкімі ШЕШІМ ҚАБЫЛДАДЫ: </w:t>
      </w:r>
    </w:p>
    <w:bookmarkStart w:name="z5" w:id="0"/>
    <w:p>
      <w:pPr>
        <w:spacing w:after="0"/>
        <w:ind w:left="0"/>
        <w:jc w:val="both"/>
      </w:pPr>
      <w:r>
        <w:rPr>
          <w:rFonts w:ascii="Times New Roman"/>
          <w:b w:val="false"/>
          <w:i w:val="false"/>
          <w:color w:val="000000"/>
          <w:sz w:val="28"/>
        </w:rPr>
        <w:t>
      1. Мойынқұм ауданы Мирный ауылының "Ленин" көшесі "Жібек жолы" көшесі, "Н.Пирогов" көшесі "Жерұйық" көшесі, "Строительная" көшесі "Жастар" көшесі, "Пионерская" көшесі "Байрақ" көшесі, "Октябрьская" көшесі "Зеренді" көшесі, "Космонавтов" көшесі "Ынтымақ" көшесі, "Ю.Гагарина" көшесі "Бірлік" көшесі деп қайта аталсын.</w:t>
      </w:r>
    </w:p>
    <w:bookmarkEnd w:id="0"/>
    <w:bookmarkStart w:name="z6" w:id="1"/>
    <w:p>
      <w:pPr>
        <w:spacing w:after="0"/>
        <w:ind w:left="0"/>
        <w:jc w:val="both"/>
      </w:pPr>
      <w:r>
        <w:rPr>
          <w:rFonts w:ascii="Times New Roman"/>
          <w:b w:val="false"/>
          <w:i w:val="false"/>
          <w:color w:val="000000"/>
          <w:sz w:val="28"/>
        </w:rPr>
        <w:t>
      2. Осы шешімнің орындалуын бақылауды өзіме қалдырамын.</w:t>
      </w:r>
    </w:p>
    <w:bookmarkEnd w:id="1"/>
    <w:bookmarkStart w:name="z7"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