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b86f" w14:textId="052b8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Мойынқұм ауданының ауыл, ауылдық округтерінің бюджеттері туралы</w:t>
      </w:r>
    </w:p>
    <w:p>
      <w:pPr>
        <w:spacing w:after="0"/>
        <w:ind w:left="0"/>
        <w:jc w:val="both"/>
      </w:pPr>
      <w:r>
        <w:rPr>
          <w:rFonts w:ascii="Times New Roman"/>
          <w:b w:val="false"/>
          <w:i w:val="false"/>
          <w:color w:val="000000"/>
          <w:sz w:val="28"/>
        </w:rPr>
        <w:t>Жамбыл облысы Мойынқұм аудандық мәслихатының 2025 жылғы 23 желтоқсандағы № 48-3 шешімі.</w:t>
      </w:r>
    </w:p>
    <w:p>
      <w:pPr>
        <w:spacing w:after="0"/>
        <w:ind w:left="0"/>
        <w:jc w:val="both"/>
      </w:pPr>
      <w:bookmarkStart w:name="z4" w:id="0"/>
      <w:r>
        <w:rPr>
          <w:rFonts w:ascii="Times New Roman"/>
          <w:b w:val="false"/>
          <w:i w:val="false"/>
          <w:color w:val="ff0000"/>
          <w:sz w:val="28"/>
        </w:rPr>
        <w:t>
      Ескерту. 01.01.2026 бастап күшіне енеді - осы шешімнің 5 тармағымен.</w:t>
      </w:r>
    </w:p>
    <w:bookmarkEnd w:id="0"/>
    <w:bookmarkStart w:name="z5" w:id="1"/>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7 бабы</w:t>
      </w: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w:t>
      </w:r>
      <w:r>
        <w:rPr>
          <w:rFonts w:ascii="Times New Roman"/>
          <w:b w:val="false"/>
          <w:i w:val="false"/>
          <w:color w:val="000000"/>
          <w:sz w:val="28"/>
        </w:rPr>
        <w:t>4)тармақшасына</w:t>
      </w:r>
      <w:r>
        <w:rPr>
          <w:rFonts w:ascii="Times New Roman"/>
          <w:b w:val="false"/>
          <w:i w:val="false"/>
          <w:color w:val="000000"/>
          <w:sz w:val="28"/>
        </w:rPr>
        <w:t xml:space="preserve">, </w:t>
      </w:r>
      <w:r>
        <w:rPr>
          <w:rFonts w:ascii="Times New Roman"/>
          <w:b w:val="false"/>
          <w:i w:val="false"/>
          <w:color w:val="000000"/>
          <w:sz w:val="28"/>
        </w:rPr>
        <w:t xml:space="preserve">85 бабының </w:t>
      </w:r>
      <w:r>
        <w:rPr>
          <w:rFonts w:ascii="Times New Roman"/>
          <w:b w:val="false"/>
          <w:i w:val="false"/>
          <w:color w:val="000000"/>
          <w:sz w:val="28"/>
        </w:rPr>
        <w:t xml:space="preserve"> 2-тармағына, </w:t>
      </w:r>
      <w:r>
        <w:rPr>
          <w:rFonts w:ascii="Times New Roman"/>
          <w:b w:val="false"/>
          <w:i w:val="false"/>
          <w:color w:val="000000"/>
          <w:sz w:val="28"/>
        </w:rPr>
        <w:t>89 бабына</w:t>
      </w:r>
      <w:r>
        <w:rPr>
          <w:rFonts w:ascii="Times New Roman"/>
          <w:b w:val="false"/>
          <w:i w:val="false"/>
          <w:color w:val="000000"/>
          <w:sz w:val="28"/>
        </w:rPr>
        <w:t xml:space="preserve">,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 xml:space="preserve">6-бабына </w:t>
      </w:r>
      <w:r>
        <w:rPr>
          <w:rFonts w:ascii="Times New Roman"/>
          <w:b w:val="false"/>
          <w:i w:val="false"/>
          <w:color w:val="000000"/>
          <w:sz w:val="28"/>
        </w:rPr>
        <w:t xml:space="preserve"> сәйкес аудандық мәслихаты ШЕШТІ:</w:t>
      </w:r>
    </w:p>
    <w:bookmarkEnd w:id="1"/>
    <w:bookmarkStart w:name="z6" w:id="2"/>
    <w:p>
      <w:pPr>
        <w:spacing w:after="0"/>
        <w:ind w:left="0"/>
        <w:jc w:val="both"/>
      </w:pPr>
      <w:r>
        <w:rPr>
          <w:rFonts w:ascii="Times New Roman"/>
          <w:b w:val="false"/>
          <w:i w:val="false"/>
          <w:color w:val="000000"/>
          <w:sz w:val="28"/>
        </w:rPr>
        <w:t xml:space="preserve">
      1. 2026-2028 жылдарға арналған ауыл, ауылдық округтерінің бюджеттері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 қосымшаларға</w:t>
      </w:r>
      <w:r>
        <w:rPr>
          <w:rFonts w:ascii="Times New Roman"/>
          <w:b w:val="false"/>
          <w:i w:val="false"/>
          <w:color w:val="000000"/>
          <w:sz w:val="28"/>
        </w:rPr>
        <w:t xml:space="preserve"> сәйкес, оның ішінде 2026 жылға келесі көлемдерде бекітілсін:</w:t>
      </w:r>
    </w:p>
    <w:bookmarkEnd w:id="2"/>
    <w:bookmarkStart w:name="z7" w:id="3"/>
    <w:p>
      <w:pPr>
        <w:spacing w:after="0"/>
        <w:ind w:left="0"/>
        <w:jc w:val="both"/>
      </w:pPr>
      <w:r>
        <w:rPr>
          <w:rFonts w:ascii="Times New Roman"/>
          <w:b w:val="false"/>
          <w:i w:val="false"/>
          <w:color w:val="000000"/>
          <w:sz w:val="28"/>
        </w:rPr>
        <w:t>
      1.1. Мойынқұм ауылдық округі бойынша: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кірістер – 142 860 мың теңге, оның ішінде:</w:t>
      </w:r>
    </w:p>
    <w:bookmarkStart w:name="z10" w:id="4"/>
    <w:p>
      <w:pPr>
        <w:spacing w:after="0"/>
        <w:ind w:left="0"/>
        <w:jc w:val="both"/>
      </w:pPr>
      <w:r>
        <w:rPr>
          <w:rFonts w:ascii="Times New Roman"/>
          <w:b w:val="false"/>
          <w:i w:val="false"/>
          <w:color w:val="000000"/>
          <w:sz w:val="28"/>
        </w:rPr>
        <w:t>
      салықтық түсімдер – 139 398 мың теңге;</w:t>
      </w:r>
    </w:p>
    <w:bookmarkEnd w:id="4"/>
    <w:bookmarkStart w:name="z11" w:id="5"/>
    <w:p>
      <w:pPr>
        <w:spacing w:after="0"/>
        <w:ind w:left="0"/>
        <w:jc w:val="both"/>
      </w:pPr>
      <w:r>
        <w:rPr>
          <w:rFonts w:ascii="Times New Roman"/>
          <w:b w:val="false"/>
          <w:i w:val="false"/>
          <w:color w:val="000000"/>
          <w:sz w:val="28"/>
        </w:rPr>
        <w:t>
      салықтық емес түсімдер – 2 641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231 мың теңге;</w:t>
      </w:r>
    </w:p>
    <w:bookmarkEnd w:id="6"/>
    <w:bookmarkStart w:name="z13" w:id="7"/>
    <w:p>
      <w:pPr>
        <w:spacing w:after="0"/>
        <w:ind w:left="0"/>
        <w:jc w:val="both"/>
      </w:pPr>
      <w:r>
        <w:rPr>
          <w:rFonts w:ascii="Times New Roman"/>
          <w:b w:val="false"/>
          <w:i w:val="false"/>
          <w:color w:val="000000"/>
          <w:sz w:val="28"/>
        </w:rPr>
        <w:t>
      арнаулы түсімдер – 0 мың теңге;</w:t>
      </w:r>
    </w:p>
    <w:bookmarkEnd w:id="7"/>
    <w:bookmarkStart w:name="z14" w:id="8"/>
    <w:p>
      <w:pPr>
        <w:spacing w:after="0"/>
        <w:ind w:left="0"/>
        <w:jc w:val="both"/>
      </w:pPr>
      <w:r>
        <w:rPr>
          <w:rFonts w:ascii="Times New Roman"/>
          <w:b w:val="false"/>
          <w:i w:val="false"/>
          <w:color w:val="000000"/>
          <w:sz w:val="28"/>
        </w:rPr>
        <w:t>
      трансферттер түсімдері – 590 мың теңге;</w:t>
      </w:r>
    </w:p>
    <w:bookmarkEnd w:id="8"/>
    <w:bookmarkStart w:name="z15" w:id="9"/>
    <w:p>
      <w:pPr>
        <w:spacing w:after="0"/>
        <w:ind w:left="0"/>
        <w:jc w:val="both"/>
      </w:pPr>
      <w:r>
        <w:rPr>
          <w:rFonts w:ascii="Times New Roman"/>
          <w:b w:val="false"/>
          <w:i w:val="false"/>
          <w:color w:val="000000"/>
          <w:sz w:val="28"/>
        </w:rPr>
        <w:t>
      2) шығындар – 186 011 мың теңге;</w:t>
      </w:r>
    </w:p>
    <w:bookmarkEnd w:id="9"/>
    <w:bookmarkStart w:name="z16" w:id="10"/>
    <w:p>
      <w:pPr>
        <w:spacing w:after="0"/>
        <w:ind w:left="0"/>
        <w:jc w:val="both"/>
      </w:pPr>
      <w:r>
        <w:rPr>
          <w:rFonts w:ascii="Times New Roman"/>
          <w:b w:val="false"/>
          <w:i w:val="false"/>
          <w:color w:val="000000"/>
          <w:sz w:val="28"/>
        </w:rPr>
        <w:t>
      3) таза бюджеттік кредиттеу – 0 мың теңге, оның ішінде:</w:t>
      </w:r>
    </w:p>
    <w:bookmarkEnd w:id="10"/>
    <w:bookmarkStart w:name="z17" w:id="11"/>
    <w:p>
      <w:pPr>
        <w:spacing w:after="0"/>
        <w:ind w:left="0"/>
        <w:jc w:val="both"/>
      </w:pPr>
      <w:r>
        <w:rPr>
          <w:rFonts w:ascii="Times New Roman"/>
          <w:b w:val="false"/>
          <w:i w:val="false"/>
          <w:color w:val="000000"/>
          <w:sz w:val="28"/>
        </w:rPr>
        <w:t>
      бюджеттік кредиттер – 0 мың теңге;</w:t>
      </w:r>
    </w:p>
    <w:bookmarkEnd w:id="11"/>
    <w:bookmarkStart w:name="z18" w:id="12"/>
    <w:p>
      <w:pPr>
        <w:spacing w:after="0"/>
        <w:ind w:left="0"/>
        <w:jc w:val="both"/>
      </w:pPr>
      <w:r>
        <w:rPr>
          <w:rFonts w:ascii="Times New Roman"/>
          <w:b w:val="false"/>
          <w:i w:val="false"/>
          <w:color w:val="000000"/>
          <w:sz w:val="28"/>
        </w:rPr>
        <w:t>
      бюджеттік кредиттерді өтеу – 0 мың теңге;</w:t>
      </w:r>
    </w:p>
    <w:bookmarkEnd w:id="12"/>
    <w:bookmarkStart w:name="z19" w:id="1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3"/>
    <w:bookmarkStart w:name="z20" w:id="14"/>
    <w:p>
      <w:pPr>
        <w:spacing w:after="0"/>
        <w:ind w:left="0"/>
        <w:jc w:val="both"/>
      </w:pPr>
      <w:r>
        <w:rPr>
          <w:rFonts w:ascii="Times New Roman"/>
          <w:b w:val="false"/>
          <w:i w:val="false"/>
          <w:color w:val="000000"/>
          <w:sz w:val="28"/>
        </w:rPr>
        <w:t>
      қаржылық активтерді сатып алу – 0 мың теңге;</w:t>
      </w:r>
    </w:p>
    <w:bookmarkEnd w:id="14"/>
    <w:bookmarkStart w:name="z21" w:id="15"/>
    <w:p>
      <w:pPr>
        <w:spacing w:after="0"/>
        <w:ind w:left="0"/>
        <w:jc w:val="both"/>
      </w:pPr>
      <w:r>
        <w:rPr>
          <w:rFonts w:ascii="Times New Roman"/>
          <w:b w:val="false"/>
          <w:i w:val="false"/>
          <w:color w:val="000000"/>
          <w:sz w:val="28"/>
        </w:rPr>
        <w:t>
      мемлекеттің қаржылық активтерін сатудан түсетін түсімдер – 0 мың теңге;</w:t>
      </w:r>
    </w:p>
    <w:bookmarkEnd w:id="15"/>
    <w:bookmarkStart w:name="z22" w:id="16"/>
    <w:p>
      <w:pPr>
        <w:spacing w:after="0"/>
        <w:ind w:left="0"/>
        <w:jc w:val="both"/>
      </w:pPr>
      <w:r>
        <w:rPr>
          <w:rFonts w:ascii="Times New Roman"/>
          <w:b w:val="false"/>
          <w:i w:val="false"/>
          <w:color w:val="000000"/>
          <w:sz w:val="28"/>
        </w:rPr>
        <w:t>
      5) бюджет тапшылығы (профициті) – -43 151 мың теңге;</w:t>
      </w:r>
    </w:p>
    <w:bookmarkEnd w:id="16"/>
    <w:bookmarkStart w:name="z23" w:id="17"/>
    <w:p>
      <w:pPr>
        <w:spacing w:after="0"/>
        <w:ind w:left="0"/>
        <w:jc w:val="both"/>
      </w:pPr>
      <w:r>
        <w:rPr>
          <w:rFonts w:ascii="Times New Roman"/>
          <w:b w:val="false"/>
          <w:i w:val="false"/>
          <w:color w:val="000000"/>
          <w:sz w:val="28"/>
        </w:rPr>
        <w:t>
      6) бюджеттің мұнайға қатысты емес тапшылығы (профициті) – 0 мың теңге;</w:t>
      </w:r>
    </w:p>
    <w:bookmarkEnd w:id="17"/>
    <w:bookmarkStart w:name="z24" w:id="18"/>
    <w:p>
      <w:pPr>
        <w:spacing w:after="0"/>
        <w:ind w:left="0"/>
        <w:jc w:val="both"/>
      </w:pPr>
      <w:r>
        <w:rPr>
          <w:rFonts w:ascii="Times New Roman"/>
          <w:b w:val="false"/>
          <w:i w:val="false"/>
          <w:color w:val="000000"/>
          <w:sz w:val="28"/>
        </w:rPr>
        <w:t>
      7) бюджет тапшылығын қаржыландыру (профицитін пайдалану) – 43 151 мың теңге, оның ішінде:</w:t>
      </w:r>
    </w:p>
    <w:bookmarkEnd w:id="18"/>
    <w:bookmarkStart w:name="z25" w:id="19"/>
    <w:p>
      <w:pPr>
        <w:spacing w:after="0"/>
        <w:ind w:left="0"/>
        <w:jc w:val="both"/>
      </w:pPr>
      <w:r>
        <w:rPr>
          <w:rFonts w:ascii="Times New Roman"/>
          <w:b w:val="false"/>
          <w:i w:val="false"/>
          <w:color w:val="000000"/>
          <w:sz w:val="28"/>
        </w:rPr>
        <w:t>
      қарыздар түсімі – 0 мың теңге;</w:t>
      </w:r>
    </w:p>
    <w:bookmarkEnd w:id="19"/>
    <w:bookmarkStart w:name="z26" w:id="20"/>
    <w:p>
      <w:pPr>
        <w:spacing w:after="0"/>
        <w:ind w:left="0"/>
        <w:jc w:val="both"/>
      </w:pPr>
      <w:r>
        <w:rPr>
          <w:rFonts w:ascii="Times New Roman"/>
          <w:b w:val="false"/>
          <w:i w:val="false"/>
          <w:color w:val="000000"/>
          <w:sz w:val="28"/>
        </w:rPr>
        <w:t>
      қарыздарды өтеу – 0 мың теңге;</w:t>
      </w:r>
    </w:p>
    <w:bookmarkEnd w:id="20"/>
    <w:p>
      <w:pPr>
        <w:spacing w:after="0"/>
        <w:ind w:left="0"/>
        <w:jc w:val="both"/>
      </w:pPr>
      <w:r>
        <w:rPr>
          <w:rFonts w:ascii="Times New Roman"/>
          <w:b w:val="false"/>
          <w:i w:val="false"/>
          <w:color w:val="000000"/>
          <w:sz w:val="28"/>
        </w:rPr>
        <w:t>
      бюджет қаражатының пайдаланылатын қалдықтары – 43 151 мың теңге.</w:t>
      </w:r>
    </w:p>
    <w:bookmarkStart w:name="z27" w:id="21"/>
    <w:p>
      <w:pPr>
        <w:spacing w:after="0"/>
        <w:ind w:left="0"/>
        <w:jc w:val="both"/>
      </w:pPr>
      <w:r>
        <w:rPr>
          <w:rFonts w:ascii="Times New Roman"/>
          <w:b w:val="false"/>
          <w:i w:val="false"/>
          <w:color w:val="000000"/>
          <w:sz w:val="28"/>
        </w:rPr>
        <w:t>
      1.2. Бірлік ауылдық округі бойынша: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кірістер – 93 224 мың теңге, оның ішінде:</w:t>
      </w:r>
    </w:p>
    <w:bookmarkStart w:name="z30" w:id="22"/>
    <w:p>
      <w:pPr>
        <w:spacing w:after="0"/>
        <w:ind w:left="0"/>
        <w:jc w:val="both"/>
      </w:pPr>
      <w:r>
        <w:rPr>
          <w:rFonts w:ascii="Times New Roman"/>
          <w:b w:val="false"/>
          <w:i w:val="false"/>
          <w:color w:val="000000"/>
          <w:sz w:val="28"/>
        </w:rPr>
        <w:t>
      салықтық түсімдер – 22 929 мың теңге;</w:t>
      </w:r>
    </w:p>
    <w:bookmarkEnd w:id="22"/>
    <w:bookmarkStart w:name="z31" w:id="23"/>
    <w:p>
      <w:pPr>
        <w:spacing w:after="0"/>
        <w:ind w:left="0"/>
        <w:jc w:val="both"/>
      </w:pPr>
      <w:r>
        <w:rPr>
          <w:rFonts w:ascii="Times New Roman"/>
          <w:b w:val="false"/>
          <w:i w:val="false"/>
          <w:color w:val="000000"/>
          <w:sz w:val="28"/>
        </w:rPr>
        <w:t>
      салықтық емес түсімдер – 429 мың теңге;</w:t>
      </w:r>
    </w:p>
    <w:bookmarkEnd w:id="23"/>
    <w:bookmarkStart w:name="z32" w:id="24"/>
    <w:p>
      <w:pPr>
        <w:spacing w:after="0"/>
        <w:ind w:left="0"/>
        <w:jc w:val="both"/>
      </w:pPr>
      <w:r>
        <w:rPr>
          <w:rFonts w:ascii="Times New Roman"/>
          <w:b w:val="false"/>
          <w:i w:val="false"/>
          <w:color w:val="000000"/>
          <w:sz w:val="28"/>
        </w:rPr>
        <w:t>
      негізгі капиталды сатудан түсетін түсімдер – 1 042 мың теңге;</w:t>
      </w:r>
    </w:p>
    <w:bookmarkEnd w:id="24"/>
    <w:bookmarkStart w:name="z33" w:id="25"/>
    <w:p>
      <w:pPr>
        <w:spacing w:after="0"/>
        <w:ind w:left="0"/>
        <w:jc w:val="both"/>
      </w:pPr>
      <w:r>
        <w:rPr>
          <w:rFonts w:ascii="Times New Roman"/>
          <w:b w:val="false"/>
          <w:i w:val="false"/>
          <w:color w:val="000000"/>
          <w:sz w:val="28"/>
        </w:rPr>
        <w:t>
      арнаулы түсімдер – 0 мың теңге;</w:t>
      </w:r>
    </w:p>
    <w:bookmarkEnd w:id="25"/>
    <w:bookmarkStart w:name="z34" w:id="26"/>
    <w:p>
      <w:pPr>
        <w:spacing w:after="0"/>
        <w:ind w:left="0"/>
        <w:jc w:val="both"/>
      </w:pPr>
      <w:r>
        <w:rPr>
          <w:rFonts w:ascii="Times New Roman"/>
          <w:b w:val="false"/>
          <w:i w:val="false"/>
          <w:color w:val="000000"/>
          <w:sz w:val="28"/>
        </w:rPr>
        <w:t>
      трансферттер түсімдері – 68 824 мың теңге;</w:t>
      </w:r>
    </w:p>
    <w:bookmarkEnd w:id="26"/>
    <w:bookmarkStart w:name="z35" w:id="27"/>
    <w:p>
      <w:pPr>
        <w:spacing w:after="0"/>
        <w:ind w:left="0"/>
        <w:jc w:val="both"/>
      </w:pPr>
      <w:r>
        <w:rPr>
          <w:rFonts w:ascii="Times New Roman"/>
          <w:b w:val="false"/>
          <w:i w:val="false"/>
          <w:color w:val="000000"/>
          <w:sz w:val="28"/>
        </w:rPr>
        <w:t>
      2) шығындар – 93 469 мың теңге;</w:t>
      </w:r>
    </w:p>
    <w:bookmarkEnd w:id="27"/>
    <w:bookmarkStart w:name="z36" w:id="28"/>
    <w:p>
      <w:pPr>
        <w:spacing w:after="0"/>
        <w:ind w:left="0"/>
        <w:jc w:val="both"/>
      </w:pPr>
      <w:r>
        <w:rPr>
          <w:rFonts w:ascii="Times New Roman"/>
          <w:b w:val="false"/>
          <w:i w:val="false"/>
          <w:color w:val="000000"/>
          <w:sz w:val="28"/>
        </w:rPr>
        <w:t>
      3) таза бюджеттік кредиттеу – 0 мың теңге, оның ішінде:</w:t>
      </w:r>
    </w:p>
    <w:bookmarkEnd w:id="28"/>
    <w:bookmarkStart w:name="z37" w:id="29"/>
    <w:p>
      <w:pPr>
        <w:spacing w:after="0"/>
        <w:ind w:left="0"/>
        <w:jc w:val="both"/>
      </w:pPr>
      <w:r>
        <w:rPr>
          <w:rFonts w:ascii="Times New Roman"/>
          <w:b w:val="false"/>
          <w:i w:val="false"/>
          <w:color w:val="000000"/>
          <w:sz w:val="28"/>
        </w:rPr>
        <w:t>
      бюджеттік кредиттер – 0 мың теңге;</w:t>
      </w:r>
    </w:p>
    <w:bookmarkEnd w:id="29"/>
    <w:bookmarkStart w:name="z38" w:id="30"/>
    <w:p>
      <w:pPr>
        <w:spacing w:after="0"/>
        <w:ind w:left="0"/>
        <w:jc w:val="both"/>
      </w:pPr>
      <w:r>
        <w:rPr>
          <w:rFonts w:ascii="Times New Roman"/>
          <w:b w:val="false"/>
          <w:i w:val="false"/>
          <w:color w:val="000000"/>
          <w:sz w:val="28"/>
        </w:rPr>
        <w:t>
      бюджеттік кредиттерді өтеу – 0 мың теңге;</w:t>
      </w:r>
    </w:p>
    <w:bookmarkEnd w:id="30"/>
    <w:bookmarkStart w:name="z39" w:id="3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31"/>
    <w:bookmarkStart w:name="z40" w:id="32"/>
    <w:p>
      <w:pPr>
        <w:spacing w:after="0"/>
        <w:ind w:left="0"/>
        <w:jc w:val="both"/>
      </w:pPr>
      <w:r>
        <w:rPr>
          <w:rFonts w:ascii="Times New Roman"/>
          <w:b w:val="false"/>
          <w:i w:val="false"/>
          <w:color w:val="000000"/>
          <w:sz w:val="28"/>
        </w:rPr>
        <w:t>
      қаржылық активтерді сатып алу – 0 мың теңге;</w:t>
      </w:r>
    </w:p>
    <w:bookmarkEnd w:id="32"/>
    <w:bookmarkStart w:name="z41" w:id="33"/>
    <w:p>
      <w:pPr>
        <w:spacing w:after="0"/>
        <w:ind w:left="0"/>
        <w:jc w:val="both"/>
      </w:pPr>
      <w:r>
        <w:rPr>
          <w:rFonts w:ascii="Times New Roman"/>
          <w:b w:val="false"/>
          <w:i w:val="false"/>
          <w:color w:val="000000"/>
          <w:sz w:val="28"/>
        </w:rPr>
        <w:t>
      мемлекеттің қаржылық активтерін сатудан түсетін түсімдер – 0 мың теңге;</w:t>
      </w:r>
    </w:p>
    <w:bookmarkEnd w:id="33"/>
    <w:bookmarkStart w:name="z42" w:id="34"/>
    <w:p>
      <w:pPr>
        <w:spacing w:after="0"/>
        <w:ind w:left="0"/>
        <w:jc w:val="both"/>
      </w:pPr>
      <w:r>
        <w:rPr>
          <w:rFonts w:ascii="Times New Roman"/>
          <w:b w:val="false"/>
          <w:i w:val="false"/>
          <w:color w:val="000000"/>
          <w:sz w:val="28"/>
        </w:rPr>
        <w:t>
      5) бюджет тапшылығы (профициті) – -245 мың теңге;</w:t>
      </w:r>
    </w:p>
    <w:bookmarkEnd w:id="34"/>
    <w:bookmarkStart w:name="z43" w:id="35"/>
    <w:p>
      <w:pPr>
        <w:spacing w:after="0"/>
        <w:ind w:left="0"/>
        <w:jc w:val="both"/>
      </w:pPr>
      <w:r>
        <w:rPr>
          <w:rFonts w:ascii="Times New Roman"/>
          <w:b w:val="false"/>
          <w:i w:val="false"/>
          <w:color w:val="000000"/>
          <w:sz w:val="28"/>
        </w:rPr>
        <w:t>
      6) бюджеттің мұнайға қатысты емес тапшылығы (профициті) – 0 мың теңге;</w:t>
      </w:r>
    </w:p>
    <w:bookmarkEnd w:id="35"/>
    <w:bookmarkStart w:name="z44" w:id="36"/>
    <w:p>
      <w:pPr>
        <w:spacing w:after="0"/>
        <w:ind w:left="0"/>
        <w:jc w:val="both"/>
      </w:pPr>
      <w:r>
        <w:rPr>
          <w:rFonts w:ascii="Times New Roman"/>
          <w:b w:val="false"/>
          <w:i w:val="false"/>
          <w:color w:val="000000"/>
          <w:sz w:val="28"/>
        </w:rPr>
        <w:t>
      7) бюджет тапшылығын қаржыландыру (профицитін пайдалану) – 245 мың теңге, оның ішінде:</w:t>
      </w:r>
    </w:p>
    <w:bookmarkEnd w:id="36"/>
    <w:bookmarkStart w:name="z45" w:id="37"/>
    <w:p>
      <w:pPr>
        <w:spacing w:after="0"/>
        <w:ind w:left="0"/>
        <w:jc w:val="both"/>
      </w:pPr>
      <w:r>
        <w:rPr>
          <w:rFonts w:ascii="Times New Roman"/>
          <w:b w:val="false"/>
          <w:i w:val="false"/>
          <w:color w:val="000000"/>
          <w:sz w:val="28"/>
        </w:rPr>
        <w:t>
      қарыздар түсімі – 0 мың теңге;</w:t>
      </w:r>
    </w:p>
    <w:bookmarkEnd w:id="37"/>
    <w:bookmarkStart w:name="z46" w:id="38"/>
    <w:p>
      <w:pPr>
        <w:spacing w:after="0"/>
        <w:ind w:left="0"/>
        <w:jc w:val="both"/>
      </w:pPr>
      <w:r>
        <w:rPr>
          <w:rFonts w:ascii="Times New Roman"/>
          <w:b w:val="false"/>
          <w:i w:val="false"/>
          <w:color w:val="000000"/>
          <w:sz w:val="28"/>
        </w:rPr>
        <w:t>
      қарыздарды өтеу – 0 мың теңге;</w:t>
      </w:r>
    </w:p>
    <w:bookmarkEnd w:id="38"/>
    <w:p>
      <w:pPr>
        <w:spacing w:after="0"/>
        <w:ind w:left="0"/>
        <w:jc w:val="both"/>
      </w:pPr>
      <w:r>
        <w:rPr>
          <w:rFonts w:ascii="Times New Roman"/>
          <w:b w:val="false"/>
          <w:i w:val="false"/>
          <w:color w:val="000000"/>
          <w:sz w:val="28"/>
        </w:rPr>
        <w:t>
      бюджет қаражатының пайдаланылатын қалдықтары – 245 мың теңге.</w:t>
      </w:r>
    </w:p>
    <w:p>
      <w:pPr>
        <w:spacing w:after="0"/>
        <w:ind w:left="0"/>
        <w:jc w:val="both"/>
      </w:pPr>
      <w:r>
        <w:rPr>
          <w:rFonts w:ascii="Times New Roman"/>
          <w:b w:val="false"/>
          <w:i w:val="false"/>
          <w:color w:val="000000"/>
          <w:sz w:val="28"/>
        </w:rPr>
        <w:t>
      1.3. Кенес ауылдық округі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кірістер – 83 315 мың теңге, оның ішінде:</w:t>
      </w:r>
    </w:p>
    <w:bookmarkStart w:name="z50" w:id="39"/>
    <w:p>
      <w:pPr>
        <w:spacing w:after="0"/>
        <w:ind w:left="0"/>
        <w:jc w:val="both"/>
      </w:pPr>
      <w:r>
        <w:rPr>
          <w:rFonts w:ascii="Times New Roman"/>
          <w:b w:val="false"/>
          <w:i w:val="false"/>
          <w:color w:val="000000"/>
          <w:sz w:val="28"/>
        </w:rPr>
        <w:t>
      салықтық түсімдер – 11 088 мың теңге;</w:t>
      </w:r>
    </w:p>
    <w:bookmarkEnd w:id="39"/>
    <w:bookmarkStart w:name="z51" w:id="40"/>
    <w:p>
      <w:pPr>
        <w:spacing w:after="0"/>
        <w:ind w:left="0"/>
        <w:jc w:val="both"/>
      </w:pPr>
      <w:r>
        <w:rPr>
          <w:rFonts w:ascii="Times New Roman"/>
          <w:b w:val="false"/>
          <w:i w:val="false"/>
          <w:color w:val="000000"/>
          <w:sz w:val="28"/>
        </w:rPr>
        <w:t>
      салықтық емес түсімдер – 0 мың теңге;</w:t>
      </w:r>
    </w:p>
    <w:bookmarkEnd w:id="40"/>
    <w:bookmarkStart w:name="z52" w:id="41"/>
    <w:p>
      <w:pPr>
        <w:spacing w:after="0"/>
        <w:ind w:left="0"/>
        <w:jc w:val="both"/>
      </w:pPr>
      <w:r>
        <w:rPr>
          <w:rFonts w:ascii="Times New Roman"/>
          <w:b w:val="false"/>
          <w:i w:val="false"/>
          <w:color w:val="000000"/>
          <w:sz w:val="28"/>
        </w:rPr>
        <w:t>
      негізгі капиталды сатудан түсетін түсімдер – 622 мың теңге;</w:t>
      </w:r>
    </w:p>
    <w:bookmarkEnd w:id="41"/>
    <w:bookmarkStart w:name="z53" w:id="42"/>
    <w:p>
      <w:pPr>
        <w:spacing w:after="0"/>
        <w:ind w:left="0"/>
        <w:jc w:val="both"/>
      </w:pPr>
      <w:r>
        <w:rPr>
          <w:rFonts w:ascii="Times New Roman"/>
          <w:b w:val="false"/>
          <w:i w:val="false"/>
          <w:color w:val="000000"/>
          <w:sz w:val="28"/>
        </w:rPr>
        <w:t>
      арнаулы түсімдер – 0 мың теңге;</w:t>
      </w:r>
    </w:p>
    <w:bookmarkEnd w:id="42"/>
    <w:bookmarkStart w:name="z54" w:id="43"/>
    <w:p>
      <w:pPr>
        <w:spacing w:after="0"/>
        <w:ind w:left="0"/>
        <w:jc w:val="both"/>
      </w:pPr>
      <w:r>
        <w:rPr>
          <w:rFonts w:ascii="Times New Roman"/>
          <w:b w:val="false"/>
          <w:i w:val="false"/>
          <w:color w:val="000000"/>
          <w:sz w:val="28"/>
        </w:rPr>
        <w:t>
      трансферттер түсімдері – 71 605 мың теңге;</w:t>
      </w:r>
    </w:p>
    <w:bookmarkEnd w:id="43"/>
    <w:bookmarkStart w:name="z55" w:id="44"/>
    <w:p>
      <w:pPr>
        <w:spacing w:after="0"/>
        <w:ind w:left="0"/>
        <w:jc w:val="both"/>
      </w:pPr>
      <w:r>
        <w:rPr>
          <w:rFonts w:ascii="Times New Roman"/>
          <w:b w:val="false"/>
          <w:i w:val="false"/>
          <w:color w:val="000000"/>
          <w:sz w:val="28"/>
        </w:rPr>
        <w:t>
      2) шығындар – 83 522 мың теңге;</w:t>
      </w:r>
    </w:p>
    <w:bookmarkEnd w:id="44"/>
    <w:bookmarkStart w:name="z56" w:id="45"/>
    <w:p>
      <w:pPr>
        <w:spacing w:after="0"/>
        <w:ind w:left="0"/>
        <w:jc w:val="both"/>
      </w:pPr>
      <w:r>
        <w:rPr>
          <w:rFonts w:ascii="Times New Roman"/>
          <w:b w:val="false"/>
          <w:i w:val="false"/>
          <w:color w:val="000000"/>
          <w:sz w:val="28"/>
        </w:rPr>
        <w:t>
      3) таза бюджеттік кредиттеу – 0 мың теңге, оның ішінде:</w:t>
      </w:r>
    </w:p>
    <w:bookmarkEnd w:id="45"/>
    <w:bookmarkStart w:name="z57" w:id="46"/>
    <w:p>
      <w:pPr>
        <w:spacing w:after="0"/>
        <w:ind w:left="0"/>
        <w:jc w:val="both"/>
      </w:pPr>
      <w:r>
        <w:rPr>
          <w:rFonts w:ascii="Times New Roman"/>
          <w:b w:val="false"/>
          <w:i w:val="false"/>
          <w:color w:val="000000"/>
          <w:sz w:val="28"/>
        </w:rPr>
        <w:t>
      бюджеттік кредиттер – 0 мың теңге;</w:t>
      </w:r>
    </w:p>
    <w:bookmarkEnd w:id="46"/>
    <w:bookmarkStart w:name="z58" w:id="47"/>
    <w:p>
      <w:pPr>
        <w:spacing w:after="0"/>
        <w:ind w:left="0"/>
        <w:jc w:val="both"/>
      </w:pPr>
      <w:r>
        <w:rPr>
          <w:rFonts w:ascii="Times New Roman"/>
          <w:b w:val="false"/>
          <w:i w:val="false"/>
          <w:color w:val="000000"/>
          <w:sz w:val="28"/>
        </w:rPr>
        <w:t>
      бюджеттік кредиттерді өтеу – 0 мың теңге;</w:t>
      </w:r>
    </w:p>
    <w:bookmarkEnd w:id="47"/>
    <w:bookmarkStart w:name="z59" w:id="4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48"/>
    <w:bookmarkStart w:name="z60" w:id="49"/>
    <w:p>
      <w:pPr>
        <w:spacing w:after="0"/>
        <w:ind w:left="0"/>
        <w:jc w:val="both"/>
      </w:pPr>
      <w:r>
        <w:rPr>
          <w:rFonts w:ascii="Times New Roman"/>
          <w:b w:val="false"/>
          <w:i w:val="false"/>
          <w:color w:val="000000"/>
          <w:sz w:val="28"/>
        </w:rPr>
        <w:t>
      қаржылық активтерді сатып алу – 0 мың теңге;</w:t>
      </w:r>
    </w:p>
    <w:bookmarkEnd w:id="49"/>
    <w:bookmarkStart w:name="z61" w:id="50"/>
    <w:p>
      <w:pPr>
        <w:spacing w:after="0"/>
        <w:ind w:left="0"/>
        <w:jc w:val="both"/>
      </w:pPr>
      <w:r>
        <w:rPr>
          <w:rFonts w:ascii="Times New Roman"/>
          <w:b w:val="false"/>
          <w:i w:val="false"/>
          <w:color w:val="000000"/>
          <w:sz w:val="28"/>
        </w:rPr>
        <w:t>
      мемлекеттің қаржылық активтерін сатудан түсетін түсімдер – 0 мың теңге;</w:t>
      </w:r>
    </w:p>
    <w:bookmarkEnd w:id="50"/>
    <w:bookmarkStart w:name="z62" w:id="51"/>
    <w:p>
      <w:pPr>
        <w:spacing w:after="0"/>
        <w:ind w:left="0"/>
        <w:jc w:val="both"/>
      </w:pPr>
      <w:r>
        <w:rPr>
          <w:rFonts w:ascii="Times New Roman"/>
          <w:b w:val="false"/>
          <w:i w:val="false"/>
          <w:color w:val="000000"/>
          <w:sz w:val="28"/>
        </w:rPr>
        <w:t>
      5) бюджет тапшылығы (профициті) – -207 мың теңге;</w:t>
      </w:r>
    </w:p>
    <w:bookmarkEnd w:id="51"/>
    <w:bookmarkStart w:name="z63" w:id="52"/>
    <w:p>
      <w:pPr>
        <w:spacing w:after="0"/>
        <w:ind w:left="0"/>
        <w:jc w:val="both"/>
      </w:pPr>
      <w:r>
        <w:rPr>
          <w:rFonts w:ascii="Times New Roman"/>
          <w:b w:val="false"/>
          <w:i w:val="false"/>
          <w:color w:val="000000"/>
          <w:sz w:val="28"/>
        </w:rPr>
        <w:t>
      6) бюджеттің мұнайға қатысты емес тапшылығы (профициті) – 0 мың теңге;</w:t>
      </w:r>
    </w:p>
    <w:bookmarkEnd w:id="52"/>
    <w:bookmarkStart w:name="z64" w:id="53"/>
    <w:p>
      <w:pPr>
        <w:spacing w:after="0"/>
        <w:ind w:left="0"/>
        <w:jc w:val="both"/>
      </w:pPr>
      <w:r>
        <w:rPr>
          <w:rFonts w:ascii="Times New Roman"/>
          <w:b w:val="false"/>
          <w:i w:val="false"/>
          <w:color w:val="000000"/>
          <w:sz w:val="28"/>
        </w:rPr>
        <w:t>
      7) бюджет тапшылығын қаржыландыру (профицитін пайдалану) – 207 мың теңге, оның ішінде:</w:t>
      </w:r>
    </w:p>
    <w:bookmarkEnd w:id="53"/>
    <w:bookmarkStart w:name="z65" w:id="54"/>
    <w:p>
      <w:pPr>
        <w:spacing w:after="0"/>
        <w:ind w:left="0"/>
        <w:jc w:val="both"/>
      </w:pPr>
      <w:r>
        <w:rPr>
          <w:rFonts w:ascii="Times New Roman"/>
          <w:b w:val="false"/>
          <w:i w:val="false"/>
          <w:color w:val="000000"/>
          <w:sz w:val="28"/>
        </w:rPr>
        <w:t>
      қарыздар түсімі – 0 мың теңге;</w:t>
      </w:r>
    </w:p>
    <w:bookmarkEnd w:id="54"/>
    <w:bookmarkStart w:name="z66" w:id="55"/>
    <w:p>
      <w:pPr>
        <w:spacing w:after="0"/>
        <w:ind w:left="0"/>
        <w:jc w:val="both"/>
      </w:pPr>
      <w:r>
        <w:rPr>
          <w:rFonts w:ascii="Times New Roman"/>
          <w:b w:val="false"/>
          <w:i w:val="false"/>
          <w:color w:val="000000"/>
          <w:sz w:val="28"/>
        </w:rPr>
        <w:t>
      қарыздарды өтеу – 0 мың теңге;</w:t>
      </w:r>
    </w:p>
    <w:bookmarkEnd w:id="55"/>
    <w:p>
      <w:pPr>
        <w:spacing w:after="0"/>
        <w:ind w:left="0"/>
        <w:jc w:val="both"/>
      </w:pPr>
      <w:r>
        <w:rPr>
          <w:rFonts w:ascii="Times New Roman"/>
          <w:b w:val="false"/>
          <w:i w:val="false"/>
          <w:color w:val="000000"/>
          <w:sz w:val="28"/>
        </w:rPr>
        <w:t>
      бюджет қаражатының пайдаланылатын қалдықтары – 207 мың теңге.</w:t>
      </w:r>
    </w:p>
    <w:p>
      <w:pPr>
        <w:spacing w:after="0"/>
        <w:ind w:left="0"/>
        <w:jc w:val="both"/>
      </w:pPr>
      <w:r>
        <w:rPr>
          <w:rFonts w:ascii="Times New Roman"/>
          <w:b w:val="false"/>
          <w:i w:val="false"/>
          <w:color w:val="000000"/>
          <w:sz w:val="28"/>
        </w:rPr>
        <w:t>
      1.4. Шығанақ ауылдық округі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кірістер – 70 794 мың теңге, оның ішінде:</w:t>
      </w:r>
    </w:p>
    <w:bookmarkStart w:name="z70" w:id="56"/>
    <w:p>
      <w:pPr>
        <w:spacing w:after="0"/>
        <w:ind w:left="0"/>
        <w:jc w:val="both"/>
      </w:pPr>
      <w:r>
        <w:rPr>
          <w:rFonts w:ascii="Times New Roman"/>
          <w:b w:val="false"/>
          <w:i w:val="false"/>
          <w:color w:val="000000"/>
          <w:sz w:val="28"/>
        </w:rPr>
        <w:t>
      салықтық түсімдер – 19 594 мың теңге;</w:t>
      </w:r>
    </w:p>
    <w:bookmarkEnd w:id="56"/>
    <w:bookmarkStart w:name="z71" w:id="57"/>
    <w:p>
      <w:pPr>
        <w:spacing w:after="0"/>
        <w:ind w:left="0"/>
        <w:jc w:val="both"/>
      </w:pPr>
      <w:r>
        <w:rPr>
          <w:rFonts w:ascii="Times New Roman"/>
          <w:b w:val="false"/>
          <w:i w:val="false"/>
          <w:color w:val="000000"/>
          <w:sz w:val="28"/>
        </w:rPr>
        <w:t>
      салықтық емес түсімдер – 0 мың теңге;</w:t>
      </w:r>
    </w:p>
    <w:bookmarkEnd w:id="57"/>
    <w:bookmarkStart w:name="z72" w:id="58"/>
    <w:p>
      <w:pPr>
        <w:spacing w:after="0"/>
        <w:ind w:left="0"/>
        <w:jc w:val="both"/>
      </w:pPr>
      <w:r>
        <w:rPr>
          <w:rFonts w:ascii="Times New Roman"/>
          <w:b w:val="false"/>
          <w:i w:val="false"/>
          <w:color w:val="000000"/>
          <w:sz w:val="28"/>
        </w:rPr>
        <w:t>
      негізгі капиталды сатудан түсетін түсімдер – 348 мың теңге;</w:t>
      </w:r>
    </w:p>
    <w:bookmarkEnd w:id="58"/>
    <w:bookmarkStart w:name="z73" w:id="59"/>
    <w:p>
      <w:pPr>
        <w:spacing w:after="0"/>
        <w:ind w:left="0"/>
        <w:jc w:val="both"/>
      </w:pPr>
      <w:r>
        <w:rPr>
          <w:rFonts w:ascii="Times New Roman"/>
          <w:b w:val="false"/>
          <w:i w:val="false"/>
          <w:color w:val="000000"/>
          <w:sz w:val="28"/>
        </w:rPr>
        <w:t>
      арнаулы түсімдер – 0 мың теңге;</w:t>
      </w:r>
    </w:p>
    <w:bookmarkEnd w:id="59"/>
    <w:bookmarkStart w:name="z74" w:id="60"/>
    <w:p>
      <w:pPr>
        <w:spacing w:after="0"/>
        <w:ind w:left="0"/>
        <w:jc w:val="both"/>
      </w:pPr>
      <w:r>
        <w:rPr>
          <w:rFonts w:ascii="Times New Roman"/>
          <w:b w:val="false"/>
          <w:i w:val="false"/>
          <w:color w:val="000000"/>
          <w:sz w:val="28"/>
        </w:rPr>
        <w:t>
      трансферттер түсімдері – 50 852 мың теңге;</w:t>
      </w:r>
    </w:p>
    <w:bookmarkEnd w:id="60"/>
    <w:bookmarkStart w:name="z75" w:id="61"/>
    <w:p>
      <w:pPr>
        <w:spacing w:after="0"/>
        <w:ind w:left="0"/>
        <w:jc w:val="both"/>
      </w:pPr>
      <w:r>
        <w:rPr>
          <w:rFonts w:ascii="Times New Roman"/>
          <w:b w:val="false"/>
          <w:i w:val="false"/>
          <w:color w:val="000000"/>
          <w:sz w:val="28"/>
        </w:rPr>
        <w:t>
      2) шығындар – 72 566 мың теңге;</w:t>
      </w:r>
    </w:p>
    <w:bookmarkEnd w:id="61"/>
    <w:bookmarkStart w:name="z76" w:id="62"/>
    <w:p>
      <w:pPr>
        <w:spacing w:after="0"/>
        <w:ind w:left="0"/>
        <w:jc w:val="both"/>
      </w:pPr>
      <w:r>
        <w:rPr>
          <w:rFonts w:ascii="Times New Roman"/>
          <w:b w:val="false"/>
          <w:i w:val="false"/>
          <w:color w:val="000000"/>
          <w:sz w:val="28"/>
        </w:rPr>
        <w:t>
      3) таза бюджеттік кредиттеу – 0 мың теңге, оның ішінде:</w:t>
      </w:r>
    </w:p>
    <w:bookmarkEnd w:id="62"/>
    <w:bookmarkStart w:name="z77" w:id="63"/>
    <w:p>
      <w:pPr>
        <w:spacing w:after="0"/>
        <w:ind w:left="0"/>
        <w:jc w:val="both"/>
      </w:pPr>
      <w:r>
        <w:rPr>
          <w:rFonts w:ascii="Times New Roman"/>
          <w:b w:val="false"/>
          <w:i w:val="false"/>
          <w:color w:val="000000"/>
          <w:sz w:val="28"/>
        </w:rPr>
        <w:t>
      бюджеттік кредиттер – 0 мың теңге;</w:t>
      </w:r>
    </w:p>
    <w:bookmarkEnd w:id="63"/>
    <w:bookmarkStart w:name="z78" w:id="64"/>
    <w:p>
      <w:pPr>
        <w:spacing w:after="0"/>
        <w:ind w:left="0"/>
        <w:jc w:val="both"/>
      </w:pPr>
      <w:r>
        <w:rPr>
          <w:rFonts w:ascii="Times New Roman"/>
          <w:b w:val="false"/>
          <w:i w:val="false"/>
          <w:color w:val="000000"/>
          <w:sz w:val="28"/>
        </w:rPr>
        <w:t>
      бюджеттік кредиттерді өтеу – 0 мың теңге;</w:t>
      </w:r>
    </w:p>
    <w:bookmarkEnd w:id="64"/>
    <w:bookmarkStart w:name="z79" w:id="65"/>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65"/>
    <w:bookmarkStart w:name="z80" w:id="66"/>
    <w:p>
      <w:pPr>
        <w:spacing w:after="0"/>
        <w:ind w:left="0"/>
        <w:jc w:val="both"/>
      </w:pPr>
      <w:r>
        <w:rPr>
          <w:rFonts w:ascii="Times New Roman"/>
          <w:b w:val="false"/>
          <w:i w:val="false"/>
          <w:color w:val="000000"/>
          <w:sz w:val="28"/>
        </w:rPr>
        <w:t>
      қаржылық активтерді сатып алу – 0 мың теңге;</w:t>
      </w:r>
    </w:p>
    <w:bookmarkEnd w:id="66"/>
    <w:bookmarkStart w:name="z81" w:id="67"/>
    <w:p>
      <w:pPr>
        <w:spacing w:after="0"/>
        <w:ind w:left="0"/>
        <w:jc w:val="both"/>
      </w:pPr>
      <w:r>
        <w:rPr>
          <w:rFonts w:ascii="Times New Roman"/>
          <w:b w:val="false"/>
          <w:i w:val="false"/>
          <w:color w:val="000000"/>
          <w:sz w:val="28"/>
        </w:rPr>
        <w:t>
      мемлекеттің қаржылық активтерін сатудан түсетін түсімдер – 0 мың теңге;</w:t>
      </w:r>
    </w:p>
    <w:bookmarkEnd w:id="67"/>
    <w:bookmarkStart w:name="z82" w:id="68"/>
    <w:p>
      <w:pPr>
        <w:spacing w:after="0"/>
        <w:ind w:left="0"/>
        <w:jc w:val="both"/>
      </w:pPr>
      <w:r>
        <w:rPr>
          <w:rFonts w:ascii="Times New Roman"/>
          <w:b w:val="false"/>
          <w:i w:val="false"/>
          <w:color w:val="000000"/>
          <w:sz w:val="28"/>
        </w:rPr>
        <w:t>
      5) бюджет тапшылығы (профициті) – -1 772 мың теңге;</w:t>
      </w:r>
    </w:p>
    <w:bookmarkEnd w:id="68"/>
    <w:bookmarkStart w:name="z83" w:id="69"/>
    <w:p>
      <w:pPr>
        <w:spacing w:after="0"/>
        <w:ind w:left="0"/>
        <w:jc w:val="both"/>
      </w:pPr>
      <w:r>
        <w:rPr>
          <w:rFonts w:ascii="Times New Roman"/>
          <w:b w:val="false"/>
          <w:i w:val="false"/>
          <w:color w:val="000000"/>
          <w:sz w:val="28"/>
        </w:rPr>
        <w:t>
      6) бюджеттің мұнайға қатысты емес тапшылығы (профициті) – 0 мың теңге;</w:t>
      </w:r>
    </w:p>
    <w:bookmarkEnd w:id="69"/>
    <w:bookmarkStart w:name="z84" w:id="70"/>
    <w:p>
      <w:pPr>
        <w:spacing w:after="0"/>
        <w:ind w:left="0"/>
        <w:jc w:val="both"/>
      </w:pPr>
      <w:r>
        <w:rPr>
          <w:rFonts w:ascii="Times New Roman"/>
          <w:b w:val="false"/>
          <w:i w:val="false"/>
          <w:color w:val="000000"/>
          <w:sz w:val="28"/>
        </w:rPr>
        <w:t>
      7) бюджет тапшылығын қаржыландыру (профицитін пайдалану) – 1 772 мың теңге, оның ішінде:</w:t>
      </w:r>
    </w:p>
    <w:bookmarkEnd w:id="70"/>
    <w:bookmarkStart w:name="z85" w:id="71"/>
    <w:p>
      <w:pPr>
        <w:spacing w:after="0"/>
        <w:ind w:left="0"/>
        <w:jc w:val="both"/>
      </w:pPr>
      <w:r>
        <w:rPr>
          <w:rFonts w:ascii="Times New Roman"/>
          <w:b w:val="false"/>
          <w:i w:val="false"/>
          <w:color w:val="000000"/>
          <w:sz w:val="28"/>
        </w:rPr>
        <w:t>
      қарыздар түсімі – 0 мың теңге;</w:t>
      </w:r>
    </w:p>
    <w:bookmarkEnd w:id="71"/>
    <w:bookmarkStart w:name="z86" w:id="72"/>
    <w:p>
      <w:pPr>
        <w:spacing w:after="0"/>
        <w:ind w:left="0"/>
        <w:jc w:val="both"/>
      </w:pPr>
      <w:r>
        <w:rPr>
          <w:rFonts w:ascii="Times New Roman"/>
          <w:b w:val="false"/>
          <w:i w:val="false"/>
          <w:color w:val="000000"/>
          <w:sz w:val="28"/>
        </w:rPr>
        <w:t>
      қарыздарды өтеу – 0 мың теңге;</w:t>
      </w:r>
    </w:p>
    <w:bookmarkEnd w:id="72"/>
    <w:p>
      <w:pPr>
        <w:spacing w:after="0"/>
        <w:ind w:left="0"/>
        <w:jc w:val="both"/>
      </w:pPr>
      <w:r>
        <w:rPr>
          <w:rFonts w:ascii="Times New Roman"/>
          <w:b w:val="false"/>
          <w:i w:val="false"/>
          <w:color w:val="000000"/>
          <w:sz w:val="28"/>
        </w:rPr>
        <w:t>
      бюджет қаражатының пайдаланылатын қалдықтары – 1 772 мың теңге.</w:t>
      </w:r>
    </w:p>
    <w:p>
      <w:pPr>
        <w:spacing w:after="0"/>
        <w:ind w:left="0"/>
        <w:jc w:val="both"/>
      </w:pPr>
      <w:r>
        <w:rPr>
          <w:rFonts w:ascii="Times New Roman"/>
          <w:b w:val="false"/>
          <w:i w:val="false"/>
          <w:color w:val="000000"/>
          <w:sz w:val="28"/>
        </w:rPr>
        <w:t>
      1.5. Ұланбел ауылдық округі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кірістер – 36 743 мың теңге, оның ішінде:</w:t>
      </w:r>
    </w:p>
    <w:bookmarkStart w:name="z90" w:id="73"/>
    <w:p>
      <w:pPr>
        <w:spacing w:after="0"/>
        <w:ind w:left="0"/>
        <w:jc w:val="both"/>
      </w:pPr>
      <w:r>
        <w:rPr>
          <w:rFonts w:ascii="Times New Roman"/>
          <w:b w:val="false"/>
          <w:i w:val="false"/>
          <w:color w:val="000000"/>
          <w:sz w:val="28"/>
        </w:rPr>
        <w:t>
      салықтық түсімдер – 33 740 мың теңге;</w:t>
      </w:r>
    </w:p>
    <w:bookmarkEnd w:id="73"/>
    <w:bookmarkStart w:name="z91" w:id="74"/>
    <w:p>
      <w:pPr>
        <w:spacing w:after="0"/>
        <w:ind w:left="0"/>
        <w:jc w:val="both"/>
      </w:pPr>
      <w:r>
        <w:rPr>
          <w:rFonts w:ascii="Times New Roman"/>
          <w:b w:val="false"/>
          <w:i w:val="false"/>
          <w:color w:val="000000"/>
          <w:sz w:val="28"/>
        </w:rPr>
        <w:t>
      салықтық емес түсімдер – 0 мың теңге;</w:t>
      </w:r>
    </w:p>
    <w:bookmarkEnd w:id="74"/>
    <w:bookmarkStart w:name="z92" w:id="75"/>
    <w:p>
      <w:pPr>
        <w:spacing w:after="0"/>
        <w:ind w:left="0"/>
        <w:jc w:val="both"/>
      </w:pPr>
      <w:r>
        <w:rPr>
          <w:rFonts w:ascii="Times New Roman"/>
          <w:b w:val="false"/>
          <w:i w:val="false"/>
          <w:color w:val="000000"/>
          <w:sz w:val="28"/>
        </w:rPr>
        <w:t>
      негізгі капиталды сатудан түсетін түсімдер – 66 мың теңге;</w:t>
      </w:r>
    </w:p>
    <w:bookmarkEnd w:id="75"/>
    <w:bookmarkStart w:name="z93" w:id="76"/>
    <w:p>
      <w:pPr>
        <w:spacing w:after="0"/>
        <w:ind w:left="0"/>
        <w:jc w:val="both"/>
      </w:pPr>
      <w:r>
        <w:rPr>
          <w:rFonts w:ascii="Times New Roman"/>
          <w:b w:val="false"/>
          <w:i w:val="false"/>
          <w:color w:val="000000"/>
          <w:sz w:val="28"/>
        </w:rPr>
        <w:t>
      арнаулы түсімдер – 0 мың теңге;</w:t>
      </w:r>
    </w:p>
    <w:bookmarkEnd w:id="76"/>
    <w:bookmarkStart w:name="z94" w:id="77"/>
    <w:p>
      <w:pPr>
        <w:spacing w:after="0"/>
        <w:ind w:left="0"/>
        <w:jc w:val="both"/>
      </w:pPr>
      <w:r>
        <w:rPr>
          <w:rFonts w:ascii="Times New Roman"/>
          <w:b w:val="false"/>
          <w:i w:val="false"/>
          <w:color w:val="000000"/>
          <w:sz w:val="28"/>
        </w:rPr>
        <w:t>
      трансферттер түсімдері – 2 937 мың теңге;</w:t>
      </w:r>
    </w:p>
    <w:bookmarkEnd w:id="77"/>
    <w:bookmarkStart w:name="z95" w:id="78"/>
    <w:p>
      <w:pPr>
        <w:spacing w:after="0"/>
        <w:ind w:left="0"/>
        <w:jc w:val="both"/>
      </w:pPr>
      <w:r>
        <w:rPr>
          <w:rFonts w:ascii="Times New Roman"/>
          <w:b w:val="false"/>
          <w:i w:val="false"/>
          <w:color w:val="000000"/>
          <w:sz w:val="28"/>
        </w:rPr>
        <w:t>
      2) шығындар – 39 802 мың теңге;</w:t>
      </w:r>
    </w:p>
    <w:bookmarkEnd w:id="78"/>
    <w:bookmarkStart w:name="z96" w:id="79"/>
    <w:p>
      <w:pPr>
        <w:spacing w:after="0"/>
        <w:ind w:left="0"/>
        <w:jc w:val="both"/>
      </w:pPr>
      <w:r>
        <w:rPr>
          <w:rFonts w:ascii="Times New Roman"/>
          <w:b w:val="false"/>
          <w:i w:val="false"/>
          <w:color w:val="000000"/>
          <w:sz w:val="28"/>
        </w:rPr>
        <w:t>
      3) таза бюджеттік кредиттеу – 0 мың теңге, оның ішінде:</w:t>
      </w:r>
    </w:p>
    <w:bookmarkEnd w:id="79"/>
    <w:bookmarkStart w:name="z97" w:id="80"/>
    <w:p>
      <w:pPr>
        <w:spacing w:after="0"/>
        <w:ind w:left="0"/>
        <w:jc w:val="both"/>
      </w:pPr>
      <w:r>
        <w:rPr>
          <w:rFonts w:ascii="Times New Roman"/>
          <w:b w:val="false"/>
          <w:i w:val="false"/>
          <w:color w:val="000000"/>
          <w:sz w:val="28"/>
        </w:rPr>
        <w:t>
      бюджеттік кредиттер – 0 мың теңге;</w:t>
      </w:r>
    </w:p>
    <w:bookmarkEnd w:id="80"/>
    <w:bookmarkStart w:name="z98" w:id="81"/>
    <w:p>
      <w:pPr>
        <w:spacing w:after="0"/>
        <w:ind w:left="0"/>
        <w:jc w:val="both"/>
      </w:pPr>
      <w:r>
        <w:rPr>
          <w:rFonts w:ascii="Times New Roman"/>
          <w:b w:val="false"/>
          <w:i w:val="false"/>
          <w:color w:val="000000"/>
          <w:sz w:val="28"/>
        </w:rPr>
        <w:t>
      бюджеттік кредиттерді өтеу – 0 мың теңге;</w:t>
      </w:r>
    </w:p>
    <w:bookmarkEnd w:id="81"/>
    <w:bookmarkStart w:name="z99" w:id="8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82"/>
    <w:bookmarkStart w:name="z100" w:id="83"/>
    <w:p>
      <w:pPr>
        <w:spacing w:after="0"/>
        <w:ind w:left="0"/>
        <w:jc w:val="both"/>
      </w:pPr>
      <w:r>
        <w:rPr>
          <w:rFonts w:ascii="Times New Roman"/>
          <w:b w:val="false"/>
          <w:i w:val="false"/>
          <w:color w:val="000000"/>
          <w:sz w:val="28"/>
        </w:rPr>
        <w:t>
      қаржылық активтерді сатып алу – 0 мың теңге;</w:t>
      </w:r>
    </w:p>
    <w:bookmarkEnd w:id="83"/>
    <w:bookmarkStart w:name="z101" w:id="84"/>
    <w:p>
      <w:pPr>
        <w:spacing w:after="0"/>
        <w:ind w:left="0"/>
        <w:jc w:val="both"/>
      </w:pPr>
      <w:r>
        <w:rPr>
          <w:rFonts w:ascii="Times New Roman"/>
          <w:b w:val="false"/>
          <w:i w:val="false"/>
          <w:color w:val="000000"/>
          <w:sz w:val="28"/>
        </w:rPr>
        <w:t>
      мемлекеттің қаржылық активтерін сатудан түсетін түсімдер – 0 мың теңге;</w:t>
      </w:r>
    </w:p>
    <w:bookmarkEnd w:id="84"/>
    <w:bookmarkStart w:name="z102" w:id="85"/>
    <w:p>
      <w:pPr>
        <w:spacing w:after="0"/>
        <w:ind w:left="0"/>
        <w:jc w:val="both"/>
      </w:pPr>
      <w:r>
        <w:rPr>
          <w:rFonts w:ascii="Times New Roman"/>
          <w:b w:val="false"/>
          <w:i w:val="false"/>
          <w:color w:val="000000"/>
          <w:sz w:val="28"/>
        </w:rPr>
        <w:t>
      5) бюджет тапшылығы (профициті) – -3 059 мың теңге;</w:t>
      </w:r>
    </w:p>
    <w:bookmarkEnd w:id="85"/>
    <w:bookmarkStart w:name="z103" w:id="86"/>
    <w:p>
      <w:pPr>
        <w:spacing w:after="0"/>
        <w:ind w:left="0"/>
        <w:jc w:val="both"/>
      </w:pPr>
      <w:r>
        <w:rPr>
          <w:rFonts w:ascii="Times New Roman"/>
          <w:b w:val="false"/>
          <w:i w:val="false"/>
          <w:color w:val="000000"/>
          <w:sz w:val="28"/>
        </w:rPr>
        <w:t>
      6) бюджеттің мұнайға қатысты емес тапшылығы (профициті) – 0 мың теңге;</w:t>
      </w:r>
    </w:p>
    <w:bookmarkEnd w:id="86"/>
    <w:bookmarkStart w:name="z104" w:id="87"/>
    <w:p>
      <w:pPr>
        <w:spacing w:after="0"/>
        <w:ind w:left="0"/>
        <w:jc w:val="both"/>
      </w:pPr>
      <w:r>
        <w:rPr>
          <w:rFonts w:ascii="Times New Roman"/>
          <w:b w:val="false"/>
          <w:i w:val="false"/>
          <w:color w:val="000000"/>
          <w:sz w:val="28"/>
        </w:rPr>
        <w:t>
      7) бюджет тапшылығын қаржыландыру (профицитін пайдалану) – 3 059 мың теңге, оның ішінде:</w:t>
      </w:r>
    </w:p>
    <w:bookmarkEnd w:id="87"/>
    <w:bookmarkStart w:name="z105" w:id="88"/>
    <w:p>
      <w:pPr>
        <w:spacing w:after="0"/>
        <w:ind w:left="0"/>
        <w:jc w:val="both"/>
      </w:pPr>
      <w:r>
        <w:rPr>
          <w:rFonts w:ascii="Times New Roman"/>
          <w:b w:val="false"/>
          <w:i w:val="false"/>
          <w:color w:val="000000"/>
          <w:sz w:val="28"/>
        </w:rPr>
        <w:t>
      қарыздар түсімі – 0 мың теңге;</w:t>
      </w:r>
    </w:p>
    <w:bookmarkEnd w:id="88"/>
    <w:bookmarkStart w:name="z106" w:id="89"/>
    <w:p>
      <w:pPr>
        <w:spacing w:after="0"/>
        <w:ind w:left="0"/>
        <w:jc w:val="both"/>
      </w:pPr>
      <w:r>
        <w:rPr>
          <w:rFonts w:ascii="Times New Roman"/>
          <w:b w:val="false"/>
          <w:i w:val="false"/>
          <w:color w:val="000000"/>
          <w:sz w:val="28"/>
        </w:rPr>
        <w:t>
      қарыздарды өтеу – 0 мың теңге;</w:t>
      </w:r>
    </w:p>
    <w:bookmarkEnd w:id="89"/>
    <w:p>
      <w:pPr>
        <w:spacing w:after="0"/>
        <w:ind w:left="0"/>
        <w:jc w:val="both"/>
      </w:pPr>
      <w:r>
        <w:rPr>
          <w:rFonts w:ascii="Times New Roman"/>
          <w:b w:val="false"/>
          <w:i w:val="false"/>
          <w:color w:val="000000"/>
          <w:sz w:val="28"/>
        </w:rPr>
        <w:t>
      бюджет қаражатының пайдаланылатын қалдықтары – 3 059 мың теңге.</w:t>
      </w:r>
    </w:p>
    <w:p>
      <w:pPr>
        <w:spacing w:after="0"/>
        <w:ind w:left="0"/>
        <w:jc w:val="both"/>
      </w:pPr>
      <w:r>
        <w:rPr>
          <w:rFonts w:ascii="Times New Roman"/>
          <w:b w:val="false"/>
          <w:i w:val="false"/>
          <w:color w:val="000000"/>
          <w:sz w:val="28"/>
        </w:rPr>
        <w:t>
      1.6. Қарабөгет ауылдық округі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кірістер – 62 537 мың теңге, оның ішінде:</w:t>
      </w:r>
    </w:p>
    <w:bookmarkStart w:name="z110" w:id="90"/>
    <w:p>
      <w:pPr>
        <w:spacing w:after="0"/>
        <w:ind w:left="0"/>
        <w:jc w:val="both"/>
      </w:pPr>
      <w:r>
        <w:rPr>
          <w:rFonts w:ascii="Times New Roman"/>
          <w:b w:val="false"/>
          <w:i w:val="false"/>
          <w:color w:val="000000"/>
          <w:sz w:val="28"/>
        </w:rPr>
        <w:t>
      салықтық түсімдер – 5 346 мың теңге;</w:t>
      </w:r>
    </w:p>
    <w:bookmarkEnd w:id="90"/>
    <w:bookmarkStart w:name="z111" w:id="91"/>
    <w:p>
      <w:pPr>
        <w:spacing w:after="0"/>
        <w:ind w:left="0"/>
        <w:jc w:val="both"/>
      </w:pPr>
      <w:r>
        <w:rPr>
          <w:rFonts w:ascii="Times New Roman"/>
          <w:b w:val="false"/>
          <w:i w:val="false"/>
          <w:color w:val="000000"/>
          <w:sz w:val="28"/>
        </w:rPr>
        <w:t>
      салықтық емес түсімдер – 2 мың теңге;</w:t>
      </w:r>
    </w:p>
    <w:bookmarkEnd w:id="91"/>
    <w:bookmarkStart w:name="z112" w:id="92"/>
    <w:p>
      <w:pPr>
        <w:spacing w:after="0"/>
        <w:ind w:left="0"/>
        <w:jc w:val="both"/>
      </w:pPr>
      <w:r>
        <w:rPr>
          <w:rFonts w:ascii="Times New Roman"/>
          <w:b w:val="false"/>
          <w:i w:val="false"/>
          <w:color w:val="000000"/>
          <w:sz w:val="28"/>
        </w:rPr>
        <w:t>
      негізгі капиталды сатудан түсетін түсімдер – 242 мың теңге;</w:t>
      </w:r>
    </w:p>
    <w:bookmarkEnd w:id="92"/>
    <w:bookmarkStart w:name="z113" w:id="93"/>
    <w:p>
      <w:pPr>
        <w:spacing w:after="0"/>
        <w:ind w:left="0"/>
        <w:jc w:val="both"/>
      </w:pPr>
      <w:r>
        <w:rPr>
          <w:rFonts w:ascii="Times New Roman"/>
          <w:b w:val="false"/>
          <w:i w:val="false"/>
          <w:color w:val="000000"/>
          <w:sz w:val="28"/>
        </w:rPr>
        <w:t>
      арнаулы түсімдер – 0 мың теңге;</w:t>
      </w:r>
    </w:p>
    <w:bookmarkEnd w:id="93"/>
    <w:bookmarkStart w:name="z114" w:id="94"/>
    <w:p>
      <w:pPr>
        <w:spacing w:after="0"/>
        <w:ind w:left="0"/>
        <w:jc w:val="both"/>
      </w:pPr>
      <w:r>
        <w:rPr>
          <w:rFonts w:ascii="Times New Roman"/>
          <w:b w:val="false"/>
          <w:i w:val="false"/>
          <w:color w:val="000000"/>
          <w:sz w:val="28"/>
        </w:rPr>
        <w:t>
      трансферттер түсімдері – 56 947 мың теңге;</w:t>
      </w:r>
    </w:p>
    <w:bookmarkEnd w:id="94"/>
    <w:bookmarkStart w:name="z115" w:id="95"/>
    <w:p>
      <w:pPr>
        <w:spacing w:after="0"/>
        <w:ind w:left="0"/>
        <w:jc w:val="both"/>
      </w:pPr>
      <w:r>
        <w:rPr>
          <w:rFonts w:ascii="Times New Roman"/>
          <w:b w:val="false"/>
          <w:i w:val="false"/>
          <w:color w:val="000000"/>
          <w:sz w:val="28"/>
        </w:rPr>
        <w:t>
      2) шығындар – 62 596 мың теңге;</w:t>
      </w:r>
    </w:p>
    <w:bookmarkEnd w:id="95"/>
    <w:bookmarkStart w:name="z116" w:id="96"/>
    <w:p>
      <w:pPr>
        <w:spacing w:after="0"/>
        <w:ind w:left="0"/>
        <w:jc w:val="both"/>
      </w:pPr>
      <w:r>
        <w:rPr>
          <w:rFonts w:ascii="Times New Roman"/>
          <w:b w:val="false"/>
          <w:i w:val="false"/>
          <w:color w:val="000000"/>
          <w:sz w:val="28"/>
        </w:rPr>
        <w:t>
      3) таза бюджеттік кредиттеу – 0 мың теңге, оның ішінде:</w:t>
      </w:r>
    </w:p>
    <w:bookmarkEnd w:id="96"/>
    <w:bookmarkStart w:name="z117" w:id="97"/>
    <w:p>
      <w:pPr>
        <w:spacing w:after="0"/>
        <w:ind w:left="0"/>
        <w:jc w:val="both"/>
      </w:pPr>
      <w:r>
        <w:rPr>
          <w:rFonts w:ascii="Times New Roman"/>
          <w:b w:val="false"/>
          <w:i w:val="false"/>
          <w:color w:val="000000"/>
          <w:sz w:val="28"/>
        </w:rPr>
        <w:t>
      бюджеттік кредиттер – 0 мың теңге;</w:t>
      </w:r>
    </w:p>
    <w:bookmarkEnd w:id="97"/>
    <w:bookmarkStart w:name="z118" w:id="98"/>
    <w:p>
      <w:pPr>
        <w:spacing w:after="0"/>
        <w:ind w:left="0"/>
        <w:jc w:val="both"/>
      </w:pPr>
      <w:r>
        <w:rPr>
          <w:rFonts w:ascii="Times New Roman"/>
          <w:b w:val="false"/>
          <w:i w:val="false"/>
          <w:color w:val="000000"/>
          <w:sz w:val="28"/>
        </w:rPr>
        <w:t>
      бюджеттік кредиттерді өтеу – 0 мың теңге;</w:t>
      </w:r>
    </w:p>
    <w:bookmarkEnd w:id="98"/>
    <w:bookmarkStart w:name="z119" w:id="99"/>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99"/>
    <w:bookmarkStart w:name="z120" w:id="100"/>
    <w:p>
      <w:pPr>
        <w:spacing w:after="0"/>
        <w:ind w:left="0"/>
        <w:jc w:val="both"/>
      </w:pPr>
      <w:r>
        <w:rPr>
          <w:rFonts w:ascii="Times New Roman"/>
          <w:b w:val="false"/>
          <w:i w:val="false"/>
          <w:color w:val="000000"/>
          <w:sz w:val="28"/>
        </w:rPr>
        <w:t>
      қаржылық активтерді сатып алу – 0 мың теңге;</w:t>
      </w:r>
    </w:p>
    <w:bookmarkEnd w:id="100"/>
    <w:bookmarkStart w:name="z121" w:id="101"/>
    <w:p>
      <w:pPr>
        <w:spacing w:after="0"/>
        <w:ind w:left="0"/>
        <w:jc w:val="both"/>
      </w:pPr>
      <w:r>
        <w:rPr>
          <w:rFonts w:ascii="Times New Roman"/>
          <w:b w:val="false"/>
          <w:i w:val="false"/>
          <w:color w:val="000000"/>
          <w:sz w:val="28"/>
        </w:rPr>
        <w:t>
      мемлекеттің қаржылық активтерін сатудан түсетін түсімдер – 0 мың теңге;</w:t>
      </w:r>
    </w:p>
    <w:bookmarkEnd w:id="101"/>
    <w:bookmarkStart w:name="z122" w:id="102"/>
    <w:p>
      <w:pPr>
        <w:spacing w:after="0"/>
        <w:ind w:left="0"/>
        <w:jc w:val="both"/>
      </w:pPr>
      <w:r>
        <w:rPr>
          <w:rFonts w:ascii="Times New Roman"/>
          <w:b w:val="false"/>
          <w:i w:val="false"/>
          <w:color w:val="000000"/>
          <w:sz w:val="28"/>
        </w:rPr>
        <w:t>
      5) бюджет тапшылығы (профициті) – -59 мың теңге;</w:t>
      </w:r>
    </w:p>
    <w:bookmarkEnd w:id="102"/>
    <w:bookmarkStart w:name="z123" w:id="103"/>
    <w:p>
      <w:pPr>
        <w:spacing w:after="0"/>
        <w:ind w:left="0"/>
        <w:jc w:val="both"/>
      </w:pPr>
      <w:r>
        <w:rPr>
          <w:rFonts w:ascii="Times New Roman"/>
          <w:b w:val="false"/>
          <w:i w:val="false"/>
          <w:color w:val="000000"/>
          <w:sz w:val="28"/>
        </w:rPr>
        <w:t>
      6) бюджеттің мұнайға қатысты емес тапшылығы (профициті) – 0 мың теңге;</w:t>
      </w:r>
    </w:p>
    <w:bookmarkEnd w:id="103"/>
    <w:bookmarkStart w:name="z124" w:id="104"/>
    <w:p>
      <w:pPr>
        <w:spacing w:after="0"/>
        <w:ind w:left="0"/>
        <w:jc w:val="both"/>
      </w:pPr>
      <w:r>
        <w:rPr>
          <w:rFonts w:ascii="Times New Roman"/>
          <w:b w:val="false"/>
          <w:i w:val="false"/>
          <w:color w:val="000000"/>
          <w:sz w:val="28"/>
        </w:rPr>
        <w:t>
      7) бюджет тапшылығын қаржыландыру (профицитін пайдалану) – 59 мың теңге, оның ішінде:</w:t>
      </w:r>
    </w:p>
    <w:bookmarkEnd w:id="104"/>
    <w:bookmarkStart w:name="z125" w:id="105"/>
    <w:p>
      <w:pPr>
        <w:spacing w:after="0"/>
        <w:ind w:left="0"/>
        <w:jc w:val="both"/>
      </w:pPr>
      <w:r>
        <w:rPr>
          <w:rFonts w:ascii="Times New Roman"/>
          <w:b w:val="false"/>
          <w:i w:val="false"/>
          <w:color w:val="000000"/>
          <w:sz w:val="28"/>
        </w:rPr>
        <w:t>
      қарыздар түсімі – 0 мың теңге;</w:t>
      </w:r>
    </w:p>
    <w:bookmarkEnd w:id="105"/>
    <w:bookmarkStart w:name="z126" w:id="106"/>
    <w:p>
      <w:pPr>
        <w:spacing w:after="0"/>
        <w:ind w:left="0"/>
        <w:jc w:val="both"/>
      </w:pPr>
      <w:r>
        <w:rPr>
          <w:rFonts w:ascii="Times New Roman"/>
          <w:b w:val="false"/>
          <w:i w:val="false"/>
          <w:color w:val="000000"/>
          <w:sz w:val="28"/>
        </w:rPr>
        <w:t>
      қарыздарды өтеу – 0 мың теңге;</w:t>
      </w:r>
    </w:p>
    <w:bookmarkEnd w:id="106"/>
    <w:p>
      <w:pPr>
        <w:spacing w:after="0"/>
        <w:ind w:left="0"/>
        <w:jc w:val="both"/>
      </w:pPr>
      <w:r>
        <w:rPr>
          <w:rFonts w:ascii="Times New Roman"/>
          <w:b w:val="false"/>
          <w:i w:val="false"/>
          <w:color w:val="000000"/>
          <w:sz w:val="28"/>
        </w:rPr>
        <w:t>
      бюджет қаражатының пайдаланылатын қалдықтары – 59 мың теңге.</w:t>
      </w:r>
    </w:p>
    <w:p>
      <w:pPr>
        <w:spacing w:after="0"/>
        <w:ind w:left="0"/>
        <w:jc w:val="both"/>
      </w:pPr>
      <w:r>
        <w:rPr>
          <w:rFonts w:ascii="Times New Roman"/>
          <w:b w:val="false"/>
          <w:i w:val="false"/>
          <w:color w:val="000000"/>
          <w:sz w:val="28"/>
        </w:rPr>
        <w:t>
      1.7. Қылышбай ауылдық округі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кірістер – 36 317 мың теңге, оның ішінде:</w:t>
      </w:r>
    </w:p>
    <w:bookmarkStart w:name="z130" w:id="107"/>
    <w:p>
      <w:pPr>
        <w:spacing w:after="0"/>
        <w:ind w:left="0"/>
        <w:jc w:val="both"/>
      </w:pPr>
      <w:r>
        <w:rPr>
          <w:rFonts w:ascii="Times New Roman"/>
          <w:b w:val="false"/>
          <w:i w:val="false"/>
          <w:color w:val="000000"/>
          <w:sz w:val="28"/>
        </w:rPr>
        <w:t>
      салықтық түсімдер – 5 795 мың теңге;</w:t>
      </w:r>
    </w:p>
    <w:bookmarkEnd w:id="107"/>
    <w:bookmarkStart w:name="z131" w:id="108"/>
    <w:p>
      <w:pPr>
        <w:spacing w:after="0"/>
        <w:ind w:left="0"/>
        <w:jc w:val="both"/>
      </w:pPr>
      <w:r>
        <w:rPr>
          <w:rFonts w:ascii="Times New Roman"/>
          <w:b w:val="false"/>
          <w:i w:val="false"/>
          <w:color w:val="000000"/>
          <w:sz w:val="28"/>
        </w:rPr>
        <w:t>
      салықтық емес түсімдер – 0 мың теңге;</w:t>
      </w:r>
    </w:p>
    <w:bookmarkEnd w:id="108"/>
    <w:bookmarkStart w:name="z132" w:id="10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09"/>
    <w:bookmarkStart w:name="z133" w:id="110"/>
    <w:p>
      <w:pPr>
        <w:spacing w:after="0"/>
        <w:ind w:left="0"/>
        <w:jc w:val="both"/>
      </w:pPr>
      <w:r>
        <w:rPr>
          <w:rFonts w:ascii="Times New Roman"/>
          <w:b w:val="false"/>
          <w:i w:val="false"/>
          <w:color w:val="000000"/>
          <w:sz w:val="28"/>
        </w:rPr>
        <w:t>
      арнаулы түсімдер – 0 мың теңге;</w:t>
      </w:r>
    </w:p>
    <w:bookmarkEnd w:id="110"/>
    <w:bookmarkStart w:name="z134" w:id="111"/>
    <w:p>
      <w:pPr>
        <w:spacing w:after="0"/>
        <w:ind w:left="0"/>
        <w:jc w:val="both"/>
      </w:pPr>
      <w:r>
        <w:rPr>
          <w:rFonts w:ascii="Times New Roman"/>
          <w:b w:val="false"/>
          <w:i w:val="false"/>
          <w:color w:val="000000"/>
          <w:sz w:val="28"/>
        </w:rPr>
        <w:t>
      трансферттер түсімдері – 30 522 мың теңге;</w:t>
      </w:r>
    </w:p>
    <w:bookmarkEnd w:id="111"/>
    <w:bookmarkStart w:name="z135" w:id="112"/>
    <w:p>
      <w:pPr>
        <w:spacing w:after="0"/>
        <w:ind w:left="0"/>
        <w:jc w:val="both"/>
      </w:pPr>
      <w:r>
        <w:rPr>
          <w:rFonts w:ascii="Times New Roman"/>
          <w:b w:val="false"/>
          <w:i w:val="false"/>
          <w:color w:val="000000"/>
          <w:sz w:val="28"/>
        </w:rPr>
        <w:t>
      2) шығындар – 36 410 мың теңге;</w:t>
      </w:r>
    </w:p>
    <w:bookmarkEnd w:id="112"/>
    <w:bookmarkStart w:name="z136" w:id="113"/>
    <w:p>
      <w:pPr>
        <w:spacing w:after="0"/>
        <w:ind w:left="0"/>
        <w:jc w:val="both"/>
      </w:pPr>
      <w:r>
        <w:rPr>
          <w:rFonts w:ascii="Times New Roman"/>
          <w:b w:val="false"/>
          <w:i w:val="false"/>
          <w:color w:val="000000"/>
          <w:sz w:val="28"/>
        </w:rPr>
        <w:t>
      3) таза бюджеттік кредиттеу – 0 мың теңге, оның ішінде:</w:t>
      </w:r>
    </w:p>
    <w:bookmarkEnd w:id="113"/>
    <w:bookmarkStart w:name="z137" w:id="114"/>
    <w:p>
      <w:pPr>
        <w:spacing w:after="0"/>
        <w:ind w:left="0"/>
        <w:jc w:val="both"/>
      </w:pPr>
      <w:r>
        <w:rPr>
          <w:rFonts w:ascii="Times New Roman"/>
          <w:b w:val="false"/>
          <w:i w:val="false"/>
          <w:color w:val="000000"/>
          <w:sz w:val="28"/>
        </w:rPr>
        <w:t>
      бюджеттік кредиттер – 0 мың теңге;</w:t>
      </w:r>
    </w:p>
    <w:bookmarkEnd w:id="114"/>
    <w:bookmarkStart w:name="z138" w:id="115"/>
    <w:p>
      <w:pPr>
        <w:spacing w:after="0"/>
        <w:ind w:left="0"/>
        <w:jc w:val="both"/>
      </w:pPr>
      <w:r>
        <w:rPr>
          <w:rFonts w:ascii="Times New Roman"/>
          <w:b w:val="false"/>
          <w:i w:val="false"/>
          <w:color w:val="000000"/>
          <w:sz w:val="28"/>
        </w:rPr>
        <w:t>
      бюджеттік кредиттерді өтеу – 0 мың теңге;</w:t>
      </w:r>
    </w:p>
    <w:bookmarkEnd w:id="115"/>
    <w:bookmarkStart w:name="z139" w:id="11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16"/>
    <w:bookmarkStart w:name="z140" w:id="117"/>
    <w:p>
      <w:pPr>
        <w:spacing w:after="0"/>
        <w:ind w:left="0"/>
        <w:jc w:val="both"/>
      </w:pPr>
      <w:r>
        <w:rPr>
          <w:rFonts w:ascii="Times New Roman"/>
          <w:b w:val="false"/>
          <w:i w:val="false"/>
          <w:color w:val="000000"/>
          <w:sz w:val="28"/>
        </w:rPr>
        <w:t>
      қаржылық активтерді сатып алу – 0 мың теңге;</w:t>
      </w:r>
    </w:p>
    <w:bookmarkEnd w:id="117"/>
    <w:bookmarkStart w:name="z141" w:id="118"/>
    <w:p>
      <w:pPr>
        <w:spacing w:after="0"/>
        <w:ind w:left="0"/>
        <w:jc w:val="both"/>
      </w:pPr>
      <w:r>
        <w:rPr>
          <w:rFonts w:ascii="Times New Roman"/>
          <w:b w:val="false"/>
          <w:i w:val="false"/>
          <w:color w:val="000000"/>
          <w:sz w:val="28"/>
        </w:rPr>
        <w:t>
      мемлекеттің қаржылық активтерін сатудан түсетін түсімдер – 0 мың теңге;</w:t>
      </w:r>
    </w:p>
    <w:bookmarkEnd w:id="118"/>
    <w:bookmarkStart w:name="z142" w:id="119"/>
    <w:p>
      <w:pPr>
        <w:spacing w:after="0"/>
        <w:ind w:left="0"/>
        <w:jc w:val="both"/>
      </w:pPr>
      <w:r>
        <w:rPr>
          <w:rFonts w:ascii="Times New Roman"/>
          <w:b w:val="false"/>
          <w:i w:val="false"/>
          <w:color w:val="000000"/>
          <w:sz w:val="28"/>
        </w:rPr>
        <w:t>
      5) бюджет тапшылығы (профициті) – -93 мың теңге;</w:t>
      </w:r>
    </w:p>
    <w:bookmarkEnd w:id="119"/>
    <w:bookmarkStart w:name="z143" w:id="120"/>
    <w:p>
      <w:pPr>
        <w:spacing w:after="0"/>
        <w:ind w:left="0"/>
        <w:jc w:val="both"/>
      </w:pPr>
      <w:r>
        <w:rPr>
          <w:rFonts w:ascii="Times New Roman"/>
          <w:b w:val="false"/>
          <w:i w:val="false"/>
          <w:color w:val="000000"/>
          <w:sz w:val="28"/>
        </w:rPr>
        <w:t>
      6) бюджеттің мұнайға қатысты емес тапшылығы (профициті) – 0 мың теңге;</w:t>
      </w:r>
    </w:p>
    <w:bookmarkEnd w:id="120"/>
    <w:bookmarkStart w:name="z144" w:id="121"/>
    <w:p>
      <w:pPr>
        <w:spacing w:after="0"/>
        <w:ind w:left="0"/>
        <w:jc w:val="both"/>
      </w:pPr>
      <w:r>
        <w:rPr>
          <w:rFonts w:ascii="Times New Roman"/>
          <w:b w:val="false"/>
          <w:i w:val="false"/>
          <w:color w:val="000000"/>
          <w:sz w:val="28"/>
        </w:rPr>
        <w:t>
      7) бюджет тапшылығын қаржыландыру (профицитін пайдалану) – 93 мың теңге, оның ішінде:</w:t>
      </w:r>
    </w:p>
    <w:bookmarkEnd w:id="121"/>
    <w:bookmarkStart w:name="z145" w:id="122"/>
    <w:p>
      <w:pPr>
        <w:spacing w:after="0"/>
        <w:ind w:left="0"/>
        <w:jc w:val="both"/>
      </w:pPr>
      <w:r>
        <w:rPr>
          <w:rFonts w:ascii="Times New Roman"/>
          <w:b w:val="false"/>
          <w:i w:val="false"/>
          <w:color w:val="000000"/>
          <w:sz w:val="28"/>
        </w:rPr>
        <w:t>
      қарыздар түсімі – 0 мың теңге;</w:t>
      </w:r>
    </w:p>
    <w:bookmarkEnd w:id="122"/>
    <w:bookmarkStart w:name="z146" w:id="123"/>
    <w:p>
      <w:pPr>
        <w:spacing w:after="0"/>
        <w:ind w:left="0"/>
        <w:jc w:val="both"/>
      </w:pPr>
      <w:r>
        <w:rPr>
          <w:rFonts w:ascii="Times New Roman"/>
          <w:b w:val="false"/>
          <w:i w:val="false"/>
          <w:color w:val="000000"/>
          <w:sz w:val="28"/>
        </w:rPr>
        <w:t>
      қарыздарды өтеу – 0 мың теңге;</w:t>
      </w:r>
    </w:p>
    <w:bookmarkEnd w:id="123"/>
    <w:p>
      <w:pPr>
        <w:spacing w:after="0"/>
        <w:ind w:left="0"/>
        <w:jc w:val="both"/>
      </w:pPr>
      <w:r>
        <w:rPr>
          <w:rFonts w:ascii="Times New Roman"/>
          <w:b w:val="false"/>
          <w:i w:val="false"/>
          <w:color w:val="000000"/>
          <w:sz w:val="28"/>
        </w:rPr>
        <w:t>
      бюджет қаражатының пайдаланылатын қалдықтары – 93 мың теңге.</w:t>
      </w:r>
    </w:p>
    <w:p>
      <w:pPr>
        <w:spacing w:after="0"/>
        <w:ind w:left="0"/>
        <w:jc w:val="both"/>
      </w:pPr>
      <w:r>
        <w:rPr>
          <w:rFonts w:ascii="Times New Roman"/>
          <w:b w:val="false"/>
          <w:i w:val="false"/>
          <w:color w:val="000000"/>
          <w:sz w:val="28"/>
        </w:rPr>
        <w:t>
      1.8. Жамбыл ауылдық округі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кірістер – 52 869 мың теңге, оның ішінде:</w:t>
      </w:r>
    </w:p>
    <w:bookmarkStart w:name="z150" w:id="124"/>
    <w:p>
      <w:pPr>
        <w:spacing w:after="0"/>
        <w:ind w:left="0"/>
        <w:jc w:val="both"/>
      </w:pPr>
      <w:r>
        <w:rPr>
          <w:rFonts w:ascii="Times New Roman"/>
          <w:b w:val="false"/>
          <w:i w:val="false"/>
          <w:color w:val="000000"/>
          <w:sz w:val="28"/>
        </w:rPr>
        <w:t>
      салықтық түсімдер – 16 461 мың теңге;</w:t>
      </w:r>
    </w:p>
    <w:bookmarkEnd w:id="124"/>
    <w:bookmarkStart w:name="z151" w:id="125"/>
    <w:p>
      <w:pPr>
        <w:spacing w:after="0"/>
        <w:ind w:left="0"/>
        <w:jc w:val="both"/>
      </w:pPr>
      <w:r>
        <w:rPr>
          <w:rFonts w:ascii="Times New Roman"/>
          <w:b w:val="false"/>
          <w:i w:val="false"/>
          <w:color w:val="000000"/>
          <w:sz w:val="28"/>
        </w:rPr>
        <w:t>
      салықтық емес түсімдер – 0 мың теңге;</w:t>
      </w:r>
    </w:p>
    <w:bookmarkEnd w:id="125"/>
    <w:bookmarkStart w:name="z152" w:id="126"/>
    <w:p>
      <w:pPr>
        <w:spacing w:after="0"/>
        <w:ind w:left="0"/>
        <w:jc w:val="both"/>
      </w:pPr>
      <w:r>
        <w:rPr>
          <w:rFonts w:ascii="Times New Roman"/>
          <w:b w:val="false"/>
          <w:i w:val="false"/>
          <w:color w:val="000000"/>
          <w:sz w:val="28"/>
        </w:rPr>
        <w:t>
      негізгі капиталды сатудан түсетін түсімдер – 352 мың теңге;</w:t>
      </w:r>
    </w:p>
    <w:bookmarkEnd w:id="126"/>
    <w:bookmarkStart w:name="z153" w:id="127"/>
    <w:p>
      <w:pPr>
        <w:spacing w:after="0"/>
        <w:ind w:left="0"/>
        <w:jc w:val="both"/>
      </w:pPr>
      <w:r>
        <w:rPr>
          <w:rFonts w:ascii="Times New Roman"/>
          <w:b w:val="false"/>
          <w:i w:val="false"/>
          <w:color w:val="000000"/>
          <w:sz w:val="28"/>
        </w:rPr>
        <w:t>
      арнаулы түсімдер – 0 мың теңге;</w:t>
      </w:r>
    </w:p>
    <w:bookmarkEnd w:id="127"/>
    <w:bookmarkStart w:name="z154" w:id="128"/>
    <w:p>
      <w:pPr>
        <w:spacing w:after="0"/>
        <w:ind w:left="0"/>
        <w:jc w:val="both"/>
      </w:pPr>
      <w:r>
        <w:rPr>
          <w:rFonts w:ascii="Times New Roman"/>
          <w:b w:val="false"/>
          <w:i w:val="false"/>
          <w:color w:val="000000"/>
          <w:sz w:val="28"/>
        </w:rPr>
        <w:t>
      трансферттер түсімдері – 36 056 мың теңге;</w:t>
      </w:r>
    </w:p>
    <w:bookmarkEnd w:id="128"/>
    <w:bookmarkStart w:name="z155" w:id="129"/>
    <w:p>
      <w:pPr>
        <w:spacing w:after="0"/>
        <w:ind w:left="0"/>
        <w:jc w:val="both"/>
      </w:pPr>
      <w:r>
        <w:rPr>
          <w:rFonts w:ascii="Times New Roman"/>
          <w:b w:val="false"/>
          <w:i w:val="false"/>
          <w:color w:val="000000"/>
          <w:sz w:val="28"/>
        </w:rPr>
        <w:t>
      2) шығындар – 54 523 мың теңге;</w:t>
      </w:r>
    </w:p>
    <w:bookmarkEnd w:id="129"/>
    <w:bookmarkStart w:name="z156" w:id="130"/>
    <w:p>
      <w:pPr>
        <w:spacing w:after="0"/>
        <w:ind w:left="0"/>
        <w:jc w:val="both"/>
      </w:pPr>
      <w:r>
        <w:rPr>
          <w:rFonts w:ascii="Times New Roman"/>
          <w:b w:val="false"/>
          <w:i w:val="false"/>
          <w:color w:val="000000"/>
          <w:sz w:val="28"/>
        </w:rPr>
        <w:t>
      3) таза бюджеттік кредиттеу – 0 мың теңге, оның ішінде:</w:t>
      </w:r>
    </w:p>
    <w:bookmarkEnd w:id="130"/>
    <w:bookmarkStart w:name="z157" w:id="131"/>
    <w:p>
      <w:pPr>
        <w:spacing w:after="0"/>
        <w:ind w:left="0"/>
        <w:jc w:val="both"/>
      </w:pPr>
      <w:r>
        <w:rPr>
          <w:rFonts w:ascii="Times New Roman"/>
          <w:b w:val="false"/>
          <w:i w:val="false"/>
          <w:color w:val="000000"/>
          <w:sz w:val="28"/>
        </w:rPr>
        <w:t>
      бюджеттік кредиттер – 0 мың теңге;</w:t>
      </w:r>
    </w:p>
    <w:bookmarkEnd w:id="131"/>
    <w:bookmarkStart w:name="z158" w:id="132"/>
    <w:p>
      <w:pPr>
        <w:spacing w:after="0"/>
        <w:ind w:left="0"/>
        <w:jc w:val="both"/>
      </w:pPr>
      <w:r>
        <w:rPr>
          <w:rFonts w:ascii="Times New Roman"/>
          <w:b w:val="false"/>
          <w:i w:val="false"/>
          <w:color w:val="000000"/>
          <w:sz w:val="28"/>
        </w:rPr>
        <w:t>
      бюджеттік кредиттерді өтеу – 0 мың теңге;</w:t>
      </w:r>
    </w:p>
    <w:bookmarkEnd w:id="132"/>
    <w:bookmarkStart w:name="z159" w:id="13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33"/>
    <w:bookmarkStart w:name="z160" w:id="134"/>
    <w:p>
      <w:pPr>
        <w:spacing w:after="0"/>
        <w:ind w:left="0"/>
        <w:jc w:val="both"/>
      </w:pPr>
      <w:r>
        <w:rPr>
          <w:rFonts w:ascii="Times New Roman"/>
          <w:b w:val="false"/>
          <w:i w:val="false"/>
          <w:color w:val="000000"/>
          <w:sz w:val="28"/>
        </w:rPr>
        <w:t>
      қаржылық активтерді сатып алу – 0 мың теңге;</w:t>
      </w:r>
    </w:p>
    <w:bookmarkEnd w:id="134"/>
    <w:bookmarkStart w:name="z161" w:id="135"/>
    <w:p>
      <w:pPr>
        <w:spacing w:after="0"/>
        <w:ind w:left="0"/>
        <w:jc w:val="both"/>
      </w:pPr>
      <w:r>
        <w:rPr>
          <w:rFonts w:ascii="Times New Roman"/>
          <w:b w:val="false"/>
          <w:i w:val="false"/>
          <w:color w:val="000000"/>
          <w:sz w:val="28"/>
        </w:rPr>
        <w:t>
      мемлекеттің қаржылық активтерін сатудан түсетін түсімдер – 0 мың теңге;</w:t>
      </w:r>
    </w:p>
    <w:bookmarkEnd w:id="135"/>
    <w:bookmarkStart w:name="z162" w:id="136"/>
    <w:p>
      <w:pPr>
        <w:spacing w:after="0"/>
        <w:ind w:left="0"/>
        <w:jc w:val="both"/>
      </w:pPr>
      <w:r>
        <w:rPr>
          <w:rFonts w:ascii="Times New Roman"/>
          <w:b w:val="false"/>
          <w:i w:val="false"/>
          <w:color w:val="000000"/>
          <w:sz w:val="28"/>
        </w:rPr>
        <w:t>
      5) бюджет тапшылығы (профициті) – -1 654 мың теңге;</w:t>
      </w:r>
    </w:p>
    <w:bookmarkEnd w:id="136"/>
    <w:bookmarkStart w:name="z163" w:id="137"/>
    <w:p>
      <w:pPr>
        <w:spacing w:after="0"/>
        <w:ind w:left="0"/>
        <w:jc w:val="both"/>
      </w:pPr>
      <w:r>
        <w:rPr>
          <w:rFonts w:ascii="Times New Roman"/>
          <w:b w:val="false"/>
          <w:i w:val="false"/>
          <w:color w:val="000000"/>
          <w:sz w:val="28"/>
        </w:rPr>
        <w:t>
      6) бюджеттің мұнайға қатысты емес тапшылығы (профициті) – 0 мың теңге;</w:t>
      </w:r>
    </w:p>
    <w:bookmarkEnd w:id="137"/>
    <w:bookmarkStart w:name="z164" w:id="138"/>
    <w:p>
      <w:pPr>
        <w:spacing w:after="0"/>
        <w:ind w:left="0"/>
        <w:jc w:val="both"/>
      </w:pPr>
      <w:r>
        <w:rPr>
          <w:rFonts w:ascii="Times New Roman"/>
          <w:b w:val="false"/>
          <w:i w:val="false"/>
          <w:color w:val="000000"/>
          <w:sz w:val="28"/>
        </w:rPr>
        <w:t>
      7) бюджет тапшылығын қаржыландыру (профицитін пайдалану) – 1 654 мың теңге, оның ішінде:</w:t>
      </w:r>
    </w:p>
    <w:bookmarkEnd w:id="138"/>
    <w:bookmarkStart w:name="z165" w:id="139"/>
    <w:p>
      <w:pPr>
        <w:spacing w:after="0"/>
        <w:ind w:left="0"/>
        <w:jc w:val="both"/>
      </w:pPr>
      <w:r>
        <w:rPr>
          <w:rFonts w:ascii="Times New Roman"/>
          <w:b w:val="false"/>
          <w:i w:val="false"/>
          <w:color w:val="000000"/>
          <w:sz w:val="28"/>
        </w:rPr>
        <w:t>
      қарыздар түсімі – 0 мың теңге;</w:t>
      </w:r>
    </w:p>
    <w:bookmarkEnd w:id="139"/>
    <w:bookmarkStart w:name="z166" w:id="140"/>
    <w:p>
      <w:pPr>
        <w:spacing w:after="0"/>
        <w:ind w:left="0"/>
        <w:jc w:val="both"/>
      </w:pPr>
      <w:r>
        <w:rPr>
          <w:rFonts w:ascii="Times New Roman"/>
          <w:b w:val="false"/>
          <w:i w:val="false"/>
          <w:color w:val="000000"/>
          <w:sz w:val="28"/>
        </w:rPr>
        <w:t>
      қарыздарды өтеу – 0 мың теңге;</w:t>
      </w:r>
    </w:p>
    <w:bookmarkEnd w:id="140"/>
    <w:p>
      <w:pPr>
        <w:spacing w:after="0"/>
        <w:ind w:left="0"/>
        <w:jc w:val="both"/>
      </w:pPr>
      <w:r>
        <w:rPr>
          <w:rFonts w:ascii="Times New Roman"/>
          <w:b w:val="false"/>
          <w:i w:val="false"/>
          <w:color w:val="000000"/>
          <w:sz w:val="28"/>
        </w:rPr>
        <w:t>
      бюджет қаражатының пайдаланылатын қалдықтары – 1 654 мың теңге.</w:t>
      </w:r>
    </w:p>
    <w:p>
      <w:pPr>
        <w:spacing w:after="0"/>
        <w:ind w:left="0"/>
        <w:jc w:val="both"/>
      </w:pPr>
      <w:r>
        <w:rPr>
          <w:rFonts w:ascii="Times New Roman"/>
          <w:b w:val="false"/>
          <w:i w:val="false"/>
          <w:color w:val="000000"/>
          <w:sz w:val="28"/>
        </w:rPr>
        <w:t>
      1.9. Қызылотау ауылдық округі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кірістер – 100 757 мың теңге, оның ішінде:</w:t>
      </w:r>
    </w:p>
    <w:bookmarkStart w:name="z170" w:id="141"/>
    <w:p>
      <w:pPr>
        <w:spacing w:after="0"/>
        <w:ind w:left="0"/>
        <w:jc w:val="both"/>
      </w:pPr>
      <w:r>
        <w:rPr>
          <w:rFonts w:ascii="Times New Roman"/>
          <w:b w:val="false"/>
          <w:i w:val="false"/>
          <w:color w:val="000000"/>
          <w:sz w:val="28"/>
        </w:rPr>
        <w:t>
      салықтық түсімдер – 3 244 мың теңге;</w:t>
      </w:r>
    </w:p>
    <w:bookmarkEnd w:id="141"/>
    <w:bookmarkStart w:name="z171" w:id="142"/>
    <w:p>
      <w:pPr>
        <w:spacing w:after="0"/>
        <w:ind w:left="0"/>
        <w:jc w:val="both"/>
      </w:pPr>
      <w:r>
        <w:rPr>
          <w:rFonts w:ascii="Times New Roman"/>
          <w:b w:val="false"/>
          <w:i w:val="false"/>
          <w:color w:val="000000"/>
          <w:sz w:val="28"/>
        </w:rPr>
        <w:t>
      салықтық емес түсімдер – 0 мың теңге;</w:t>
      </w:r>
    </w:p>
    <w:bookmarkEnd w:id="142"/>
    <w:bookmarkStart w:name="z172" w:id="14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43"/>
    <w:bookmarkStart w:name="z173" w:id="144"/>
    <w:p>
      <w:pPr>
        <w:spacing w:after="0"/>
        <w:ind w:left="0"/>
        <w:jc w:val="both"/>
      </w:pPr>
      <w:r>
        <w:rPr>
          <w:rFonts w:ascii="Times New Roman"/>
          <w:b w:val="false"/>
          <w:i w:val="false"/>
          <w:color w:val="000000"/>
          <w:sz w:val="28"/>
        </w:rPr>
        <w:t>
      арнаулы түсімдер – 0 мың теңге;</w:t>
      </w:r>
    </w:p>
    <w:bookmarkEnd w:id="144"/>
    <w:bookmarkStart w:name="z174" w:id="145"/>
    <w:p>
      <w:pPr>
        <w:spacing w:after="0"/>
        <w:ind w:left="0"/>
        <w:jc w:val="both"/>
      </w:pPr>
      <w:r>
        <w:rPr>
          <w:rFonts w:ascii="Times New Roman"/>
          <w:b w:val="false"/>
          <w:i w:val="false"/>
          <w:color w:val="000000"/>
          <w:sz w:val="28"/>
        </w:rPr>
        <w:t>
      трансферттер түсімдері – 97 513 мың теңге;</w:t>
      </w:r>
    </w:p>
    <w:bookmarkEnd w:id="145"/>
    <w:bookmarkStart w:name="z175" w:id="146"/>
    <w:p>
      <w:pPr>
        <w:spacing w:after="0"/>
        <w:ind w:left="0"/>
        <w:jc w:val="both"/>
      </w:pPr>
      <w:r>
        <w:rPr>
          <w:rFonts w:ascii="Times New Roman"/>
          <w:b w:val="false"/>
          <w:i w:val="false"/>
          <w:color w:val="000000"/>
          <w:sz w:val="28"/>
        </w:rPr>
        <w:t>
      2) шығындар – 102 151 мың теңге;</w:t>
      </w:r>
    </w:p>
    <w:bookmarkEnd w:id="146"/>
    <w:bookmarkStart w:name="z176" w:id="147"/>
    <w:p>
      <w:pPr>
        <w:spacing w:after="0"/>
        <w:ind w:left="0"/>
        <w:jc w:val="both"/>
      </w:pPr>
      <w:r>
        <w:rPr>
          <w:rFonts w:ascii="Times New Roman"/>
          <w:b w:val="false"/>
          <w:i w:val="false"/>
          <w:color w:val="000000"/>
          <w:sz w:val="28"/>
        </w:rPr>
        <w:t>
      3) таза бюджеттік кредиттеу – 0 мың теңге, оның ішінде:</w:t>
      </w:r>
    </w:p>
    <w:bookmarkEnd w:id="147"/>
    <w:bookmarkStart w:name="z177" w:id="148"/>
    <w:p>
      <w:pPr>
        <w:spacing w:after="0"/>
        <w:ind w:left="0"/>
        <w:jc w:val="both"/>
      </w:pPr>
      <w:r>
        <w:rPr>
          <w:rFonts w:ascii="Times New Roman"/>
          <w:b w:val="false"/>
          <w:i w:val="false"/>
          <w:color w:val="000000"/>
          <w:sz w:val="28"/>
        </w:rPr>
        <w:t>
      бюджеттік кредиттер – 0 мың теңге;</w:t>
      </w:r>
    </w:p>
    <w:bookmarkEnd w:id="148"/>
    <w:bookmarkStart w:name="z178" w:id="149"/>
    <w:p>
      <w:pPr>
        <w:spacing w:after="0"/>
        <w:ind w:left="0"/>
        <w:jc w:val="both"/>
      </w:pPr>
      <w:r>
        <w:rPr>
          <w:rFonts w:ascii="Times New Roman"/>
          <w:b w:val="false"/>
          <w:i w:val="false"/>
          <w:color w:val="000000"/>
          <w:sz w:val="28"/>
        </w:rPr>
        <w:t>
      бюджеттік кредиттерді өтеу – 0 мың теңге;</w:t>
      </w:r>
    </w:p>
    <w:bookmarkEnd w:id="149"/>
    <w:bookmarkStart w:name="z179" w:id="15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50"/>
    <w:bookmarkStart w:name="z180" w:id="151"/>
    <w:p>
      <w:pPr>
        <w:spacing w:after="0"/>
        <w:ind w:left="0"/>
        <w:jc w:val="both"/>
      </w:pPr>
      <w:r>
        <w:rPr>
          <w:rFonts w:ascii="Times New Roman"/>
          <w:b w:val="false"/>
          <w:i w:val="false"/>
          <w:color w:val="000000"/>
          <w:sz w:val="28"/>
        </w:rPr>
        <w:t>
      қаржылық активтерді сатып алу – 0 мың теңге;</w:t>
      </w:r>
    </w:p>
    <w:bookmarkEnd w:id="151"/>
    <w:bookmarkStart w:name="z181" w:id="152"/>
    <w:p>
      <w:pPr>
        <w:spacing w:after="0"/>
        <w:ind w:left="0"/>
        <w:jc w:val="both"/>
      </w:pPr>
      <w:r>
        <w:rPr>
          <w:rFonts w:ascii="Times New Roman"/>
          <w:b w:val="false"/>
          <w:i w:val="false"/>
          <w:color w:val="000000"/>
          <w:sz w:val="28"/>
        </w:rPr>
        <w:t>
      мемлекеттің қаржылық активтерін сатудан түсетін түсімдер – 0 мың теңге;</w:t>
      </w:r>
    </w:p>
    <w:bookmarkEnd w:id="152"/>
    <w:bookmarkStart w:name="z182" w:id="153"/>
    <w:p>
      <w:pPr>
        <w:spacing w:after="0"/>
        <w:ind w:left="0"/>
        <w:jc w:val="both"/>
      </w:pPr>
      <w:r>
        <w:rPr>
          <w:rFonts w:ascii="Times New Roman"/>
          <w:b w:val="false"/>
          <w:i w:val="false"/>
          <w:color w:val="000000"/>
          <w:sz w:val="28"/>
        </w:rPr>
        <w:t>
      5) бюджет тапшылығы (профициті) – -1 394 мың теңге;</w:t>
      </w:r>
    </w:p>
    <w:bookmarkEnd w:id="153"/>
    <w:bookmarkStart w:name="z183" w:id="154"/>
    <w:p>
      <w:pPr>
        <w:spacing w:after="0"/>
        <w:ind w:left="0"/>
        <w:jc w:val="both"/>
      </w:pPr>
      <w:r>
        <w:rPr>
          <w:rFonts w:ascii="Times New Roman"/>
          <w:b w:val="false"/>
          <w:i w:val="false"/>
          <w:color w:val="000000"/>
          <w:sz w:val="28"/>
        </w:rPr>
        <w:t>
      6) бюджеттің мұнайға қатысты емес тапшылығы (профициті) – 0 мың теңге;</w:t>
      </w:r>
    </w:p>
    <w:bookmarkEnd w:id="154"/>
    <w:bookmarkStart w:name="z184" w:id="155"/>
    <w:p>
      <w:pPr>
        <w:spacing w:after="0"/>
        <w:ind w:left="0"/>
        <w:jc w:val="both"/>
      </w:pPr>
      <w:r>
        <w:rPr>
          <w:rFonts w:ascii="Times New Roman"/>
          <w:b w:val="false"/>
          <w:i w:val="false"/>
          <w:color w:val="000000"/>
          <w:sz w:val="28"/>
        </w:rPr>
        <w:t>
      7) бюджет тапшылығын қаржыландыру (профицитін пайдалану) – 1 394 мың теңге, оның ішінде:</w:t>
      </w:r>
    </w:p>
    <w:bookmarkEnd w:id="155"/>
    <w:bookmarkStart w:name="z185" w:id="156"/>
    <w:p>
      <w:pPr>
        <w:spacing w:after="0"/>
        <w:ind w:left="0"/>
        <w:jc w:val="both"/>
      </w:pPr>
      <w:r>
        <w:rPr>
          <w:rFonts w:ascii="Times New Roman"/>
          <w:b w:val="false"/>
          <w:i w:val="false"/>
          <w:color w:val="000000"/>
          <w:sz w:val="28"/>
        </w:rPr>
        <w:t>
      қарыздар түсімі – 0 мың теңге;</w:t>
      </w:r>
    </w:p>
    <w:bookmarkEnd w:id="156"/>
    <w:bookmarkStart w:name="z186" w:id="157"/>
    <w:p>
      <w:pPr>
        <w:spacing w:after="0"/>
        <w:ind w:left="0"/>
        <w:jc w:val="both"/>
      </w:pPr>
      <w:r>
        <w:rPr>
          <w:rFonts w:ascii="Times New Roman"/>
          <w:b w:val="false"/>
          <w:i w:val="false"/>
          <w:color w:val="000000"/>
          <w:sz w:val="28"/>
        </w:rPr>
        <w:t>
      қарыздарды өтеу – 0 мың теңге;</w:t>
      </w:r>
    </w:p>
    <w:bookmarkEnd w:id="157"/>
    <w:p>
      <w:pPr>
        <w:spacing w:after="0"/>
        <w:ind w:left="0"/>
        <w:jc w:val="both"/>
      </w:pPr>
      <w:r>
        <w:rPr>
          <w:rFonts w:ascii="Times New Roman"/>
          <w:b w:val="false"/>
          <w:i w:val="false"/>
          <w:color w:val="000000"/>
          <w:sz w:val="28"/>
        </w:rPr>
        <w:t>
      бюджет қаражатының пайдаланылатын қалдықтары – 1 394 мың теңге.</w:t>
      </w:r>
    </w:p>
    <w:p>
      <w:pPr>
        <w:spacing w:after="0"/>
        <w:ind w:left="0"/>
        <w:jc w:val="both"/>
      </w:pPr>
      <w:r>
        <w:rPr>
          <w:rFonts w:ascii="Times New Roman"/>
          <w:b w:val="false"/>
          <w:i w:val="false"/>
          <w:color w:val="000000"/>
          <w:sz w:val="28"/>
        </w:rPr>
        <w:t>
      1.10. Қызылтал ауылдық округі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кірістер – 84 040 мың теңге, оның ішінде:</w:t>
      </w:r>
    </w:p>
    <w:bookmarkStart w:name="z190" w:id="158"/>
    <w:p>
      <w:pPr>
        <w:spacing w:after="0"/>
        <w:ind w:left="0"/>
        <w:jc w:val="both"/>
      </w:pPr>
      <w:r>
        <w:rPr>
          <w:rFonts w:ascii="Times New Roman"/>
          <w:b w:val="false"/>
          <w:i w:val="false"/>
          <w:color w:val="000000"/>
          <w:sz w:val="28"/>
        </w:rPr>
        <w:t>
      салықтық түсімдер – 6 432 мың теңге;</w:t>
      </w:r>
    </w:p>
    <w:bookmarkEnd w:id="158"/>
    <w:bookmarkStart w:name="z191" w:id="159"/>
    <w:p>
      <w:pPr>
        <w:spacing w:after="0"/>
        <w:ind w:left="0"/>
        <w:jc w:val="both"/>
      </w:pPr>
      <w:r>
        <w:rPr>
          <w:rFonts w:ascii="Times New Roman"/>
          <w:b w:val="false"/>
          <w:i w:val="false"/>
          <w:color w:val="000000"/>
          <w:sz w:val="28"/>
        </w:rPr>
        <w:t>
      салықтық емес түсімдер – 4 мың теңге;</w:t>
      </w:r>
    </w:p>
    <w:bookmarkEnd w:id="159"/>
    <w:bookmarkStart w:name="z192" w:id="16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60"/>
    <w:bookmarkStart w:name="z193" w:id="161"/>
    <w:p>
      <w:pPr>
        <w:spacing w:after="0"/>
        <w:ind w:left="0"/>
        <w:jc w:val="both"/>
      </w:pPr>
      <w:r>
        <w:rPr>
          <w:rFonts w:ascii="Times New Roman"/>
          <w:b w:val="false"/>
          <w:i w:val="false"/>
          <w:color w:val="000000"/>
          <w:sz w:val="28"/>
        </w:rPr>
        <w:t>
      арнаулы түсімдер – 0 мың теңге;</w:t>
      </w:r>
    </w:p>
    <w:bookmarkEnd w:id="161"/>
    <w:bookmarkStart w:name="z194" w:id="162"/>
    <w:p>
      <w:pPr>
        <w:spacing w:after="0"/>
        <w:ind w:left="0"/>
        <w:jc w:val="both"/>
      </w:pPr>
      <w:r>
        <w:rPr>
          <w:rFonts w:ascii="Times New Roman"/>
          <w:b w:val="false"/>
          <w:i w:val="false"/>
          <w:color w:val="000000"/>
          <w:sz w:val="28"/>
        </w:rPr>
        <w:t>
      трансферттер түсімдері – 77 604 мың теңге;</w:t>
      </w:r>
    </w:p>
    <w:bookmarkEnd w:id="162"/>
    <w:bookmarkStart w:name="z195" w:id="163"/>
    <w:p>
      <w:pPr>
        <w:spacing w:after="0"/>
        <w:ind w:left="0"/>
        <w:jc w:val="both"/>
      </w:pPr>
      <w:r>
        <w:rPr>
          <w:rFonts w:ascii="Times New Roman"/>
          <w:b w:val="false"/>
          <w:i w:val="false"/>
          <w:color w:val="000000"/>
          <w:sz w:val="28"/>
        </w:rPr>
        <w:t>
      2) шығындар – 84 479 мың теңге;</w:t>
      </w:r>
    </w:p>
    <w:bookmarkEnd w:id="163"/>
    <w:bookmarkStart w:name="z196" w:id="164"/>
    <w:p>
      <w:pPr>
        <w:spacing w:after="0"/>
        <w:ind w:left="0"/>
        <w:jc w:val="both"/>
      </w:pPr>
      <w:r>
        <w:rPr>
          <w:rFonts w:ascii="Times New Roman"/>
          <w:b w:val="false"/>
          <w:i w:val="false"/>
          <w:color w:val="000000"/>
          <w:sz w:val="28"/>
        </w:rPr>
        <w:t>
      3) таза бюджеттік кредиттеу – 0 мың теңге, оның ішінде:</w:t>
      </w:r>
    </w:p>
    <w:bookmarkEnd w:id="164"/>
    <w:bookmarkStart w:name="z197" w:id="165"/>
    <w:p>
      <w:pPr>
        <w:spacing w:after="0"/>
        <w:ind w:left="0"/>
        <w:jc w:val="both"/>
      </w:pPr>
      <w:r>
        <w:rPr>
          <w:rFonts w:ascii="Times New Roman"/>
          <w:b w:val="false"/>
          <w:i w:val="false"/>
          <w:color w:val="000000"/>
          <w:sz w:val="28"/>
        </w:rPr>
        <w:t>
      бюджеттік кредиттер – 0 мың теңге;</w:t>
      </w:r>
    </w:p>
    <w:bookmarkEnd w:id="165"/>
    <w:bookmarkStart w:name="z198" w:id="166"/>
    <w:p>
      <w:pPr>
        <w:spacing w:after="0"/>
        <w:ind w:left="0"/>
        <w:jc w:val="both"/>
      </w:pPr>
      <w:r>
        <w:rPr>
          <w:rFonts w:ascii="Times New Roman"/>
          <w:b w:val="false"/>
          <w:i w:val="false"/>
          <w:color w:val="000000"/>
          <w:sz w:val="28"/>
        </w:rPr>
        <w:t>
      бюджеттік кредиттерді өтеу – 0 мың теңге;</w:t>
      </w:r>
    </w:p>
    <w:bookmarkEnd w:id="166"/>
    <w:bookmarkStart w:name="z199" w:id="167"/>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67"/>
    <w:bookmarkStart w:name="z200" w:id="168"/>
    <w:p>
      <w:pPr>
        <w:spacing w:after="0"/>
        <w:ind w:left="0"/>
        <w:jc w:val="both"/>
      </w:pPr>
      <w:r>
        <w:rPr>
          <w:rFonts w:ascii="Times New Roman"/>
          <w:b w:val="false"/>
          <w:i w:val="false"/>
          <w:color w:val="000000"/>
          <w:sz w:val="28"/>
        </w:rPr>
        <w:t>
      қаржылық активтерді сатып алу – 0 мың теңге;</w:t>
      </w:r>
    </w:p>
    <w:bookmarkEnd w:id="168"/>
    <w:bookmarkStart w:name="z201" w:id="169"/>
    <w:p>
      <w:pPr>
        <w:spacing w:after="0"/>
        <w:ind w:left="0"/>
        <w:jc w:val="both"/>
      </w:pPr>
      <w:r>
        <w:rPr>
          <w:rFonts w:ascii="Times New Roman"/>
          <w:b w:val="false"/>
          <w:i w:val="false"/>
          <w:color w:val="000000"/>
          <w:sz w:val="28"/>
        </w:rPr>
        <w:t>
      мемлекеттің қаржылық активтерін сатудан түсетін түсімдер – 0 мың теңге;</w:t>
      </w:r>
    </w:p>
    <w:bookmarkEnd w:id="169"/>
    <w:bookmarkStart w:name="z202" w:id="170"/>
    <w:p>
      <w:pPr>
        <w:spacing w:after="0"/>
        <w:ind w:left="0"/>
        <w:jc w:val="both"/>
      </w:pPr>
      <w:r>
        <w:rPr>
          <w:rFonts w:ascii="Times New Roman"/>
          <w:b w:val="false"/>
          <w:i w:val="false"/>
          <w:color w:val="000000"/>
          <w:sz w:val="28"/>
        </w:rPr>
        <w:t>
      5) бюджет тапшылығы (профициті) – -439 мың теңге;</w:t>
      </w:r>
    </w:p>
    <w:bookmarkEnd w:id="170"/>
    <w:bookmarkStart w:name="z203" w:id="171"/>
    <w:p>
      <w:pPr>
        <w:spacing w:after="0"/>
        <w:ind w:left="0"/>
        <w:jc w:val="both"/>
      </w:pPr>
      <w:r>
        <w:rPr>
          <w:rFonts w:ascii="Times New Roman"/>
          <w:b w:val="false"/>
          <w:i w:val="false"/>
          <w:color w:val="000000"/>
          <w:sz w:val="28"/>
        </w:rPr>
        <w:t>
      6) бюджеттің мұнайға қатысты емес тапшылығы (профициті) – 0 мың теңге;</w:t>
      </w:r>
    </w:p>
    <w:bookmarkEnd w:id="171"/>
    <w:bookmarkStart w:name="z204" w:id="172"/>
    <w:p>
      <w:pPr>
        <w:spacing w:after="0"/>
        <w:ind w:left="0"/>
        <w:jc w:val="both"/>
      </w:pPr>
      <w:r>
        <w:rPr>
          <w:rFonts w:ascii="Times New Roman"/>
          <w:b w:val="false"/>
          <w:i w:val="false"/>
          <w:color w:val="000000"/>
          <w:sz w:val="28"/>
        </w:rPr>
        <w:t>
      7) бюджет тапшылығын қаржыландыру (профицитін пайдалану) – 439 мың теңге, оның ішінде:</w:t>
      </w:r>
    </w:p>
    <w:bookmarkEnd w:id="172"/>
    <w:bookmarkStart w:name="z205" w:id="173"/>
    <w:p>
      <w:pPr>
        <w:spacing w:after="0"/>
        <w:ind w:left="0"/>
        <w:jc w:val="both"/>
      </w:pPr>
      <w:r>
        <w:rPr>
          <w:rFonts w:ascii="Times New Roman"/>
          <w:b w:val="false"/>
          <w:i w:val="false"/>
          <w:color w:val="000000"/>
          <w:sz w:val="28"/>
        </w:rPr>
        <w:t>
      қарыздар түсімі – 0 мың теңге;</w:t>
      </w:r>
    </w:p>
    <w:bookmarkEnd w:id="173"/>
    <w:bookmarkStart w:name="z206" w:id="174"/>
    <w:p>
      <w:pPr>
        <w:spacing w:after="0"/>
        <w:ind w:left="0"/>
        <w:jc w:val="both"/>
      </w:pPr>
      <w:r>
        <w:rPr>
          <w:rFonts w:ascii="Times New Roman"/>
          <w:b w:val="false"/>
          <w:i w:val="false"/>
          <w:color w:val="000000"/>
          <w:sz w:val="28"/>
        </w:rPr>
        <w:t>
      қарыздарды өтеу – 0 мың теңге;</w:t>
      </w:r>
    </w:p>
    <w:bookmarkEnd w:id="174"/>
    <w:p>
      <w:pPr>
        <w:spacing w:after="0"/>
        <w:ind w:left="0"/>
        <w:jc w:val="both"/>
      </w:pPr>
      <w:r>
        <w:rPr>
          <w:rFonts w:ascii="Times New Roman"/>
          <w:b w:val="false"/>
          <w:i w:val="false"/>
          <w:color w:val="000000"/>
          <w:sz w:val="28"/>
        </w:rPr>
        <w:t>
      бюджет қаражатының пайдаланылатын қалдықтары – 439 мың теңге.</w:t>
      </w:r>
    </w:p>
    <w:p>
      <w:pPr>
        <w:spacing w:after="0"/>
        <w:ind w:left="0"/>
        <w:jc w:val="both"/>
      </w:pPr>
      <w:r>
        <w:rPr>
          <w:rFonts w:ascii="Times New Roman"/>
          <w:b w:val="false"/>
          <w:i w:val="false"/>
          <w:color w:val="000000"/>
          <w:sz w:val="28"/>
        </w:rPr>
        <w:t>
      1.11. Биназар ауылдық округі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кірістер – 54 765 мың теңге, оның ішінде:</w:t>
      </w:r>
    </w:p>
    <w:bookmarkStart w:name="z210" w:id="175"/>
    <w:p>
      <w:pPr>
        <w:spacing w:after="0"/>
        <w:ind w:left="0"/>
        <w:jc w:val="both"/>
      </w:pPr>
      <w:r>
        <w:rPr>
          <w:rFonts w:ascii="Times New Roman"/>
          <w:b w:val="false"/>
          <w:i w:val="false"/>
          <w:color w:val="000000"/>
          <w:sz w:val="28"/>
        </w:rPr>
        <w:t>
      салықтық түсімдер – 6 661 мың теңге;</w:t>
      </w:r>
    </w:p>
    <w:bookmarkEnd w:id="175"/>
    <w:bookmarkStart w:name="z211" w:id="176"/>
    <w:p>
      <w:pPr>
        <w:spacing w:after="0"/>
        <w:ind w:left="0"/>
        <w:jc w:val="both"/>
      </w:pPr>
      <w:r>
        <w:rPr>
          <w:rFonts w:ascii="Times New Roman"/>
          <w:b w:val="false"/>
          <w:i w:val="false"/>
          <w:color w:val="000000"/>
          <w:sz w:val="28"/>
        </w:rPr>
        <w:t>
      салықтық емес түсімдер – 0 мың теңге;</w:t>
      </w:r>
    </w:p>
    <w:bookmarkEnd w:id="176"/>
    <w:bookmarkStart w:name="z212" w:id="177"/>
    <w:p>
      <w:pPr>
        <w:spacing w:after="0"/>
        <w:ind w:left="0"/>
        <w:jc w:val="both"/>
      </w:pPr>
      <w:r>
        <w:rPr>
          <w:rFonts w:ascii="Times New Roman"/>
          <w:b w:val="false"/>
          <w:i w:val="false"/>
          <w:color w:val="000000"/>
          <w:sz w:val="28"/>
        </w:rPr>
        <w:t>
      негізгі капиталды сатудан түсетін түсімдер – 474 мың теңге;</w:t>
      </w:r>
    </w:p>
    <w:bookmarkEnd w:id="177"/>
    <w:bookmarkStart w:name="z213" w:id="178"/>
    <w:p>
      <w:pPr>
        <w:spacing w:after="0"/>
        <w:ind w:left="0"/>
        <w:jc w:val="both"/>
      </w:pPr>
      <w:r>
        <w:rPr>
          <w:rFonts w:ascii="Times New Roman"/>
          <w:b w:val="false"/>
          <w:i w:val="false"/>
          <w:color w:val="000000"/>
          <w:sz w:val="28"/>
        </w:rPr>
        <w:t>
      арнаулы түсімдер – 0 мың теңге;</w:t>
      </w:r>
    </w:p>
    <w:bookmarkEnd w:id="178"/>
    <w:bookmarkStart w:name="z214" w:id="179"/>
    <w:p>
      <w:pPr>
        <w:spacing w:after="0"/>
        <w:ind w:left="0"/>
        <w:jc w:val="both"/>
      </w:pPr>
      <w:r>
        <w:rPr>
          <w:rFonts w:ascii="Times New Roman"/>
          <w:b w:val="false"/>
          <w:i w:val="false"/>
          <w:color w:val="000000"/>
          <w:sz w:val="28"/>
        </w:rPr>
        <w:t>
      трансферттер түсімдері – 47 630 мың теңге;</w:t>
      </w:r>
    </w:p>
    <w:bookmarkEnd w:id="179"/>
    <w:bookmarkStart w:name="z215" w:id="180"/>
    <w:p>
      <w:pPr>
        <w:spacing w:after="0"/>
        <w:ind w:left="0"/>
        <w:jc w:val="both"/>
      </w:pPr>
      <w:r>
        <w:rPr>
          <w:rFonts w:ascii="Times New Roman"/>
          <w:b w:val="false"/>
          <w:i w:val="false"/>
          <w:color w:val="000000"/>
          <w:sz w:val="28"/>
        </w:rPr>
        <w:t>
      2) шығындар – 54 811 мың теңге;</w:t>
      </w:r>
    </w:p>
    <w:bookmarkEnd w:id="180"/>
    <w:bookmarkStart w:name="z216" w:id="181"/>
    <w:p>
      <w:pPr>
        <w:spacing w:after="0"/>
        <w:ind w:left="0"/>
        <w:jc w:val="both"/>
      </w:pPr>
      <w:r>
        <w:rPr>
          <w:rFonts w:ascii="Times New Roman"/>
          <w:b w:val="false"/>
          <w:i w:val="false"/>
          <w:color w:val="000000"/>
          <w:sz w:val="28"/>
        </w:rPr>
        <w:t>
      3) таза бюджеттік кредиттеу – 0 мың теңге, оның ішінде:</w:t>
      </w:r>
    </w:p>
    <w:bookmarkEnd w:id="181"/>
    <w:bookmarkStart w:name="z217" w:id="182"/>
    <w:p>
      <w:pPr>
        <w:spacing w:after="0"/>
        <w:ind w:left="0"/>
        <w:jc w:val="both"/>
      </w:pPr>
      <w:r>
        <w:rPr>
          <w:rFonts w:ascii="Times New Roman"/>
          <w:b w:val="false"/>
          <w:i w:val="false"/>
          <w:color w:val="000000"/>
          <w:sz w:val="28"/>
        </w:rPr>
        <w:t>
      бюджеттік кредиттер – 0 мың теңге;</w:t>
      </w:r>
    </w:p>
    <w:bookmarkEnd w:id="182"/>
    <w:bookmarkStart w:name="z218" w:id="183"/>
    <w:p>
      <w:pPr>
        <w:spacing w:after="0"/>
        <w:ind w:left="0"/>
        <w:jc w:val="both"/>
      </w:pPr>
      <w:r>
        <w:rPr>
          <w:rFonts w:ascii="Times New Roman"/>
          <w:b w:val="false"/>
          <w:i w:val="false"/>
          <w:color w:val="000000"/>
          <w:sz w:val="28"/>
        </w:rPr>
        <w:t>
      бюджеттік кредиттерді өтеу – 0 мың теңге;</w:t>
      </w:r>
    </w:p>
    <w:bookmarkEnd w:id="183"/>
    <w:bookmarkStart w:name="z219" w:id="18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84"/>
    <w:bookmarkStart w:name="z220" w:id="185"/>
    <w:p>
      <w:pPr>
        <w:spacing w:after="0"/>
        <w:ind w:left="0"/>
        <w:jc w:val="both"/>
      </w:pPr>
      <w:r>
        <w:rPr>
          <w:rFonts w:ascii="Times New Roman"/>
          <w:b w:val="false"/>
          <w:i w:val="false"/>
          <w:color w:val="000000"/>
          <w:sz w:val="28"/>
        </w:rPr>
        <w:t>
      қаржылық активтерді сатып алу – 0 мың теңге;</w:t>
      </w:r>
    </w:p>
    <w:bookmarkEnd w:id="185"/>
    <w:bookmarkStart w:name="z221" w:id="186"/>
    <w:p>
      <w:pPr>
        <w:spacing w:after="0"/>
        <w:ind w:left="0"/>
        <w:jc w:val="both"/>
      </w:pPr>
      <w:r>
        <w:rPr>
          <w:rFonts w:ascii="Times New Roman"/>
          <w:b w:val="false"/>
          <w:i w:val="false"/>
          <w:color w:val="000000"/>
          <w:sz w:val="28"/>
        </w:rPr>
        <w:t>
      мемлекеттің қаржылық активтерін сатудан түсетін түсімдер – 0 мың теңге;</w:t>
      </w:r>
    </w:p>
    <w:bookmarkEnd w:id="186"/>
    <w:bookmarkStart w:name="z222" w:id="187"/>
    <w:p>
      <w:pPr>
        <w:spacing w:after="0"/>
        <w:ind w:left="0"/>
        <w:jc w:val="both"/>
      </w:pPr>
      <w:r>
        <w:rPr>
          <w:rFonts w:ascii="Times New Roman"/>
          <w:b w:val="false"/>
          <w:i w:val="false"/>
          <w:color w:val="000000"/>
          <w:sz w:val="28"/>
        </w:rPr>
        <w:t>
      5) бюджет тапшылығы (профициті) – -46 мың теңге;</w:t>
      </w:r>
    </w:p>
    <w:bookmarkEnd w:id="187"/>
    <w:bookmarkStart w:name="z223" w:id="188"/>
    <w:p>
      <w:pPr>
        <w:spacing w:after="0"/>
        <w:ind w:left="0"/>
        <w:jc w:val="both"/>
      </w:pPr>
      <w:r>
        <w:rPr>
          <w:rFonts w:ascii="Times New Roman"/>
          <w:b w:val="false"/>
          <w:i w:val="false"/>
          <w:color w:val="000000"/>
          <w:sz w:val="28"/>
        </w:rPr>
        <w:t>
      6) бюджеттің мұнайға қатысты емес тапшылығы (профициті) – 0 мың теңге;</w:t>
      </w:r>
    </w:p>
    <w:bookmarkEnd w:id="188"/>
    <w:bookmarkStart w:name="z224" w:id="189"/>
    <w:p>
      <w:pPr>
        <w:spacing w:after="0"/>
        <w:ind w:left="0"/>
        <w:jc w:val="both"/>
      </w:pPr>
      <w:r>
        <w:rPr>
          <w:rFonts w:ascii="Times New Roman"/>
          <w:b w:val="false"/>
          <w:i w:val="false"/>
          <w:color w:val="000000"/>
          <w:sz w:val="28"/>
        </w:rPr>
        <w:t>
      7) бюджет тапшылығын қаржыландыру (профицитін пайдалану) – 46 мың теңге, оның ішінде:</w:t>
      </w:r>
    </w:p>
    <w:bookmarkEnd w:id="189"/>
    <w:bookmarkStart w:name="z225" w:id="190"/>
    <w:p>
      <w:pPr>
        <w:spacing w:after="0"/>
        <w:ind w:left="0"/>
        <w:jc w:val="both"/>
      </w:pPr>
      <w:r>
        <w:rPr>
          <w:rFonts w:ascii="Times New Roman"/>
          <w:b w:val="false"/>
          <w:i w:val="false"/>
          <w:color w:val="000000"/>
          <w:sz w:val="28"/>
        </w:rPr>
        <w:t>
      қарыздар түсімі – 0 мың теңге;</w:t>
      </w:r>
    </w:p>
    <w:bookmarkEnd w:id="190"/>
    <w:bookmarkStart w:name="z226" w:id="191"/>
    <w:p>
      <w:pPr>
        <w:spacing w:after="0"/>
        <w:ind w:left="0"/>
        <w:jc w:val="both"/>
      </w:pPr>
      <w:r>
        <w:rPr>
          <w:rFonts w:ascii="Times New Roman"/>
          <w:b w:val="false"/>
          <w:i w:val="false"/>
          <w:color w:val="000000"/>
          <w:sz w:val="28"/>
        </w:rPr>
        <w:t>
      қарыздарды өтеу – 0 мың теңге;</w:t>
      </w:r>
    </w:p>
    <w:bookmarkEnd w:id="191"/>
    <w:p>
      <w:pPr>
        <w:spacing w:after="0"/>
        <w:ind w:left="0"/>
        <w:jc w:val="both"/>
      </w:pPr>
      <w:r>
        <w:rPr>
          <w:rFonts w:ascii="Times New Roman"/>
          <w:b w:val="false"/>
          <w:i w:val="false"/>
          <w:color w:val="000000"/>
          <w:sz w:val="28"/>
        </w:rPr>
        <w:t>
      бюджет қаражатының пайдаланылатын қалдықтары – 46 мың теңге.</w:t>
      </w:r>
    </w:p>
    <w:p>
      <w:pPr>
        <w:spacing w:after="0"/>
        <w:ind w:left="0"/>
        <w:jc w:val="both"/>
      </w:pPr>
      <w:r>
        <w:rPr>
          <w:rFonts w:ascii="Times New Roman"/>
          <w:b w:val="false"/>
          <w:i w:val="false"/>
          <w:color w:val="000000"/>
          <w:sz w:val="28"/>
        </w:rPr>
        <w:t>
      1.12. Хантау ауылдық округі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кірістер – 45 647 мың теңге, оның ішінде:</w:t>
      </w:r>
    </w:p>
    <w:bookmarkStart w:name="z230" w:id="192"/>
    <w:p>
      <w:pPr>
        <w:spacing w:after="0"/>
        <w:ind w:left="0"/>
        <w:jc w:val="both"/>
      </w:pPr>
      <w:r>
        <w:rPr>
          <w:rFonts w:ascii="Times New Roman"/>
          <w:b w:val="false"/>
          <w:i w:val="false"/>
          <w:color w:val="000000"/>
          <w:sz w:val="28"/>
        </w:rPr>
        <w:t>
      салықтық түсімдер – 4 617 мың теңге;</w:t>
      </w:r>
    </w:p>
    <w:bookmarkEnd w:id="192"/>
    <w:bookmarkStart w:name="z231" w:id="193"/>
    <w:p>
      <w:pPr>
        <w:spacing w:after="0"/>
        <w:ind w:left="0"/>
        <w:jc w:val="both"/>
      </w:pPr>
      <w:r>
        <w:rPr>
          <w:rFonts w:ascii="Times New Roman"/>
          <w:b w:val="false"/>
          <w:i w:val="false"/>
          <w:color w:val="000000"/>
          <w:sz w:val="28"/>
        </w:rPr>
        <w:t>
      салықтық емес түсімдер – 0 мың теңге;</w:t>
      </w:r>
    </w:p>
    <w:bookmarkEnd w:id="193"/>
    <w:bookmarkStart w:name="z232" w:id="194"/>
    <w:p>
      <w:pPr>
        <w:spacing w:after="0"/>
        <w:ind w:left="0"/>
        <w:jc w:val="both"/>
      </w:pPr>
      <w:r>
        <w:rPr>
          <w:rFonts w:ascii="Times New Roman"/>
          <w:b w:val="false"/>
          <w:i w:val="false"/>
          <w:color w:val="000000"/>
          <w:sz w:val="28"/>
        </w:rPr>
        <w:t>
      негізгі капиталды сатудан түсетін түсімдер – 18 мың теңге;</w:t>
      </w:r>
    </w:p>
    <w:bookmarkEnd w:id="194"/>
    <w:bookmarkStart w:name="z233" w:id="195"/>
    <w:p>
      <w:pPr>
        <w:spacing w:after="0"/>
        <w:ind w:left="0"/>
        <w:jc w:val="both"/>
      </w:pPr>
      <w:r>
        <w:rPr>
          <w:rFonts w:ascii="Times New Roman"/>
          <w:b w:val="false"/>
          <w:i w:val="false"/>
          <w:color w:val="000000"/>
          <w:sz w:val="28"/>
        </w:rPr>
        <w:t>
      арнаулы түсімдер – 0 мың теңге;</w:t>
      </w:r>
    </w:p>
    <w:bookmarkEnd w:id="195"/>
    <w:bookmarkStart w:name="z234" w:id="196"/>
    <w:p>
      <w:pPr>
        <w:spacing w:after="0"/>
        <w:ind w:left="0"/>
        <w:jc w:val="both"/>
      </w:pPr>
      <w:r>
        <w:rPr>
          <w:rFonts w:ascii="Times New Roman"/>
          <w:b w:val="false"/>
          <w:i w:val="false"/>
          <w:color w:val="000000"/>
          <w:sz w:val="28"/>
        </w:rPr>
        <w:t>
      трансферттер түсімдері – 41 012 мың теңге;</w:t>
      </w:r>
    </w:p>
    <w:bookmarkEnd w:id="196"/>
    <w:bookmarkStart w:name="z235" w:id="197"/>
    <w:p>
      <w:pPr>
        <w:spacing w:after="0"/>
        <w:ind w:left="0"/>
        <w:jc w:val="both"/>
      </w:pPr>
      <w:r>
        <w:rPr>
          <w:rFonts w:ascii="Times New Roman"/>
          <w:b w:val="false"/>
          <w:i w:val="false"/>
          <w:color w:val="000000"/>
          <w:sz w:val="28"/>
        </w:rPr>
        <w:t>
      2) шығындар – 45 666 мың теңге;</w:t>
      </w:r>
    </w:p>
    <w:bookmarkEnd w:id="197"/>
    <w:bookmarkStart w:name="z236" w:id="198"/>
    <w:p>
      <w:pPr>
        <w:spacing w:after="0"/>
        <w:ind w:left="0"/>
        <w:jc w:val="both"/>
      </w:pPr>
      <w:r>
        <w:rPr>
          <w:rFonts w:ascii="Times New Roman"/>
          <w:b w:val="false"/>
          <w:i w:val="false"/>
          <w:color w:val="000000"/>
          <w:sz w:val="28"/>
        </w:rPr>
        <w:t>
      3) таза бюджеттік кредиттеу – 0 мың теңге, оның ішінде:</w:t>
      </w:r>
    </w:p>
    <w:bookmarkEnd w:id="198"/>
    <w:bookmarkStart w:name="z237" w:id="199"/>
    <w:p>
      <w:pPr>
        <w:spacing w:after="0"/>
        <w:ind w:left="0"/>
        <w:jc w:val="both"/>
      </w:pPr>
      <w:r>
        <w:rPr>
          <w:rFonts w:ascii="Times New Roman"/>
          <w:b w:val="false"/>
          <w:i w:val="false"/>
          <w:color w:val="000000"/>
          <w:sz w:val="28"/>
        </w:rPr>
        <w:t>
      бюджеттік кредиттер – 0 мың теңге;</w:t>
      </w:r>
    </w:p>
    <w:bookmarkEnd w:id="199"/>
    <w:bookmarkStart w:name="z238" w:id="200"/>
    <w:p>
      <w:pPr>
        <w:spacing w:after="0"/>
        <w:ind w:left="0"/>
        <w:jc w:val="both"/>
      </w:pPr>
      <w:r>
        <w:rPr>
          <w:rFonts w:ascii="Times New Roman"/>
          <w:b w:val="false"/>
          <w:i w:val="false"/>
          <w:color w:val="000000"/>
          <w:sz w:val="28"/>
        </w:rPr>
        <w:t>
      бюджеттік кредиттерді өтеу – 0 мың теңге;</w:t>
      </w:r>
    </w:p>
    <w:bookmarkEnd w:id="200"/>
    <w:bookmarkStart w:name="z239" w:id="20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01"/>
    <w:bookmarkStart w:name="z240" w:id="202"/>
    <w:p>
      <w:pPr>
        <w:spacing w:after="0"/>
        <w:ind w:left="0"/>
        <w:jc w:val="both"/>
      </w:pPr>
      <w:r>
        <w:rPr>
          <w:rFonts w:ascii="Times New Roman"/>
          <w:b w:val="false"/>
          <w:i w:val="false"/>
          <w:color w:val="000000"/>
          <w:sz w:val="28"/>
        </w:rPr>
        <w:t>
      қаржылық активтерді сатып алу – 0 мың теңге;</w:t>
      </w:r>
    </w:p>
    <w:bookmarkEnd w:id="202"/>
    <w:bookmarkStart w:name="z241" w:id="203"/>
    <w:p>
      <w:pPr>
        <w:spacing w:after="0"/>
        <w:ind w:left="0"/>
        <w:jc w:val="both"/>
      </w:pPr>
      <w:r>
        <w:rPr>
          <w:rFonts w:ascii="Times New Roman"/>
          <w:b w:val="false"/>
          <w:i w:val="false"/>
          <w:color w:val="000000"/>
          <w:sz w:val="28"/>
        </w:rPr>
        <w:t>
      мемлекеттің қаржылық активтерін сатудан түсетін түсімдер – 0 мың теңге;</w:t>
      </w:r>
    </w:p>
    <w:bookmarkEnd w:id="203"/>
    <w:bookmarkStart w:name="z242" w:id="204"/>
    <w:p>
      <w:pPr>
        <w:spacing w:after="0"/>
        <w:ind w:left="0"/>
        <w:jc w:val="both"/>
      </w:pPr>
      <w:r>
        <w:rPr>
          <w:rFonts w:ascii="Times New Roman"/>
          <w:b w:val="false"/>
          <w:i w:val="false"/>
          <w:color w:val="000000"/>
          <w:sz w:val="28"/>
        </w:rPr>
        <w:t>
      5) бюджет тапшылығы (профициті) – -19 мың теңге;</w:t>
      </w:r>
    </w:p>
    <w:bookmarkEnd w:id="204"/>
    <w:bookmarkStart w:name="z243" w:id="205"/>
    <w:p>
      <w:pPr>
        <w:spacing w:after="0"/>
        <w:ind w:left="0"/>
        <w:jc w:val="both"/>
      </w:pPr>
      <w:r>
        <w:rPr>
          <w:rFonts w:ascii="Times New Roman"/>
          <w:b w:val="false"/>
          <w:i w:val="false"/>
          <w:color w:val="000000"/>
          <w:sz w:val="28"/>
        </w:rPr>
        <w:t>
      6) бюджеттің мұнайға қатысты емес тапшылығы (профициті) – 0 мың теңге;</w:t>
      </w:r>
    </w:p>
    <w:bookmarkEnd w:id="205"/>
    <w:bookmarkStart w:name="z244" w:id="206"/>
    <w:p>
      <w:pPr>
        <w:spacing w:after="0"/>
        <w:ind w:left="0"/>
        <w:jc w:val="both"/>
      </w:pPr>
      <w:r>
        <w:rPr>
          <w:rFonts w:ascii="Times New Roman"/>
          <w:b w:val="false"/>
          <w:i w:val="false"/>
          <w:color w:val="000000"/>
          <w:sz w:val="28"/>
        </w:rPr>
        <w:t>
      7) бюджет тапшылығын қаржыландыру (профицитін пайдалану) – 19 мың теңге, оның ішінде:</w:t>
      </w:r>
    </w:p>
    <w:bookmarkEnd w:id="206"/>
    <w:bookmarkStart w:name="z245" w:id="207"/>
    <w:p>
      <w:pPr>
        <w:spacing w:after="0"/>
        <w:ind w:left="0"/>
        <w:jc w:val="both"/>
      </w:pPr>
      <w:r>
        <w:rPr>
          <w:rFonts w:ascii="Times New Roman"/>
          <w:b w:val="false"/>
          <w:i w:val="false"/>
          <w:color w:val="000000"/>
          <w:sz w:val="28"/>
        </w:rPr>
        <w:t>
      қарыздар түсімі – 0 мың теңге;</w:t>
      </w:r>
    </w:p>
    <w:bookmarkEnd w:id="207"/>
    <w:bookmarkStart w:name="z246" w:id="208"/>
    <w:p>
      <w:pPr>
        <w:spacing w:after="0"/>
        <w:ind w:left="0"/>
        <w:jc w:val="both"/>
      </w:pPr>
      <w:r>
        <w:rPr>
          <w:rFonts w:ascii="Times New Roman"/>
          <w:b w:val="false"/>
          <w:i w:val="false"/>
          <w:color w:val="000000"/>
          <w:sz w:val="28"/>
        </w:rPr>
        <w:t>
      қарыздарды өтеу – 0 мың теңге;</w:t>
      </w:r>
    </w:p>
    <w:bookmarkEnd w:id="208"/>
    <w:p>
      <w:pPr>
        <w:spacing w:after="0"/>
        <w:ind w:left="0"/>
        <w:jc w:val="both"/>
      </w:pPr>
      <w:r>
        <w:rPr>
          <w:rFonts w:ascii="Times New Roman"/>
          <w:b w:val="false"/>
          <w:i w:val="false"/>
          <w:color w:val="000000"/>
          <w:sz w:val="28"/>
        </w:rPr>
        <w:t>
      бюджет қаражатының пайдаланылатын қалдықтары – 19 мың теңге.</w:t>
      </w:r>
    </w:p>
    <w:p>
      <w:pPr>
        <w:spacing w:after="0"/>
        <w:ind w:left="0"/>
        <w:jc w:val="both"/>
      </w:pPr>
      <w:r>
        <w:rPr>
          <w:rFonts w:ascii="Times New Roman"/>
          <w:b w:val="false"/>
          <w:i w:val="false"/>
          <w:color w:val="000000"/>
          <w:sz w:val="28"/>
        </w:rPr>
        <w:t>
      1.13 Мирный ауылы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кірістер – 41 185 мың теңге, оның ішінде:</w:t>
      </w:r>
    </w:p>
    <w:bookmarkStart w:name="z250" w:id="209"/>
    <w:p>
      <w:pPr>
        <w:spacing w:after="0"/>
        <w:ind w:left="0"/>
        <w:jc w:val="both"/>
      </w:pPr>
      <w:r>
        <w:rPr>
          <w:rFonts w:ascii="Times New Roman"/>
          <w:b w:val="false"/>
          <w:i w:val="false"/>
          <w:color w:val="000000"/>
          <w:sz w:val="28"/>
        </w:rPr>
        <w:t>
      салықтық түсімдер – 8 285 мың теңге;</w:t>
      </w:r>
    </w:p>
    <w:bookmarkEnd w:id="209"/>
    <w:bookmarkStart w:name="z251" w:id="210"/>
    <w:p>
      <w:pPr>
        <w:spacing w:after="0"/>
        <w:ind w:left="0"/>
        <w:jc w:val="both"/>
      </w:pPr>
      <w:r>
        <w:rPr>
          <w:rFonts w:ascii="Times New Roman"/>
          <w:b w:val="false"/>
          <w:i w:val="false"/>
          <w:color w:val="000000"/>
          <w:sz w:val="28"/>
        </w:rPr>
        <w:t>
      салықтық емес түсімдер – 0 мың теңге;</w:t>
      </w:r>
    </w:p>
    <w:bookmarkEnd w:id="210"/>
    <w:bookmarkStart w:name="z252" w:id="21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11"/>
    <w:bookmarkStart w:name="z253" w:id="212"/>
    <w:p>
      <w:pPr>
        <w:spacing w:after="0"/>
        <w:ind w:left="0"/>
        <w:jc w:val="both"/>
      </w:pPr>
      <w:r>
        <w:rPr>
          <w:rFonts w:ascii="Times New Roman"/>
          <w:b w:val="false"/>
          <w:i w:val="false"/>
          <w:color w:val="000000"/>
          <w:sz w:val="28"/>
        </w:rPr>
        <w:t>
      арнаулы түсімдер – 0 мың теңге;</w:t>
      </w:r>
    </w:p>
    <w:bookmarkEnd w:id="212"/>
    <w:bookmarkStart w:name="z254" w:id="213"/>
    <w:p>
      <w:pPr>
        <w:spacing w:after="0"/>
        <w:ind w:left="0"/>
        <w:jc w:val="both"/>
      </w:pPr>
      <w:r>
        <w:rPr>
          <w:rFonts w:ascii="Times New Roman"/>
          <w:b w:val="false"/>
          <w:i w:val="false"/>
          <w:color w:val="000000"/>
          <w:sz w:val="28"/>
        </w:rPr>
        <w:t>
      трансферттер түсімдері – 32 900 мың теңге;</w:t>
      </w:r>
    </w:p>
    <w:bookmarkEnd w:id="213"/>
    <w:bookmarkStart w:name="z255" w:id="214"/>
    <w:p>
      <w:pPr>
        <w:spacing w:after="0"/>
        <w:ind w:left="0"/>
        <w:jc w:val="both"/>
      </w:pPr>
      <w:r>
        <w:rPr>
          <w:rFonts w:ascii="Times New Roman"/>
          <w:b w:val="false"/>
          <w:i w:val="false"/>
          <w:color w:val="000000"/>
          <w:sz w:val="28"/>
        </w:rPr>
        <w:t>
      2) шығындар – 41 204 мың теңге;</w:t>
      </w:r>
    </w:p>
    <w:bookmarkEnd w:id="214"/>
    <w:bookmarkStart w:name="z256" w:id="215"/>
    <w:p>
      <w:pPr>
        <w:spacing w:after="0"/>
        <w:ind w:left="0"/>
        <w:jc w:val="both"/>
      </w:pPr>
      <w:r>
        <w:rPr>
          <w:rFonts w:ascii="Times New Roman"/>
          <w:b w:val="false"/>
          <w:i w:val="false"/>
          <w:color w:val="000000"/>
          <w:sz w:val="28"/>
        </w:rPr>
        <w:t>
      3) таза бюджеттік кредиттеу – 0 мың теңге, оның ішінде:</w:t>
      </w:r>
    </w:p>
    <w:bookmarkEnd w:id="215"/>
    <w:bookmarkStart w:name="z257" w:id="216"/>
    <w:p>
      <w:pPr>
        <w:spacing w:after="0"/>
        <w:ind w:left="0"/>
        <w:jc w:val="both"/>
      </w:pPr>
      <w:r>
        <w:rPr>
          <w:rFonts w:ascii="Times New Roman"/>
          <w:b w:val="false"/>
          <w:i w:val="false"/>
          <w:color w:val="000000"/>
          <w:sz w:val="28"/>
        </w:rPr>
        <w:t>
      бюджеттік кредиттер – 0 мың теңге;</w:t>
      </w:r>
    </w:p>
    <w:bookmarkEnd w:id="216"/>
    <w:bookmarkStart w:name="z258" w:id="217"/>
    <w:p>
      <w:pPr>
        <w:spacing w:after="0"/>
        <w:ind w:left="0"/>
        <w:jc w:val="both"/>
      </w:pPr>
      <w:r>
        <w:rPr>
          <w:rFonts w:ascii="Times New Roman"/>
          <w:b w:val="false"/>
          <w:i w:val="false"/>
          <w:color w:val="000000"/>
          <w:sz w:val="28"/>
        </w:rPr>
        <w:t>
      бюджеттік кредиттерді өтеу – 0 мың теңге;</w:t>
      </w:r>
    </w:p>
    <w:bookmarkEnd w:id="217"/>
    <w:bookmarkStart w:name="z259" w:id="21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18"/>
    <w:bookmarkStart w:name="z260" w:id="219"/>
    <w:p>
      <w:pPr>
        <w:spacing w:after="0"/>
        <w:ind w:left="0"/>
        <w:jc w:val="both"/>
      </w:pPr>
      <w:r>
        <w:rPr>
          <w:rFonts w:ascii="Times New Roman"/>
          <w:b w:val="false"/>
          <w:i w:val="false"/>
          <w:color w:val="000000"/>
          <w:sz w:val="28"/>
        </w:rPr>
        <w:t>
      қаржылық активтерді сатып алу – 0 мың теңге;</w:t>
      </w:r>
    </w:p>
    <w:bookmarkEnd w:id="219"/>
    <w:bookmarkStart w:name="z261" w:id="220"/>
    <w:p>
      <w:pPr>
        <w:spacing w:after="0"/>
        <w:ind w:left="0"/>
        <w:jc w:val="both"/>
      </w:pPr>
      <w:r>
        <w:rPr>
          <w:rFonts w:ascii="Times New Roman"/>
          <w:b w:val="false"/>
          <w:i w:val="false"/>
          <w:color w:val="000000"/>
          <w:sz w:val="28"/>
        </w:rPr>
        <w:t>
      мемлекеттің қаржылық активтерін сатудан түсетін түсімдер – 0 мың теңге;</w:t>
      </w:r>
    </w:p>
    <w:bookmarkEnd w:id="220"/>
    <w:bookmarkStart w:name="z262" w:id="221"/>
    <w:p>
      <w:pPr>
        <w:spacing w:after="0"/>
        <w:ind w:left="0"/>
        <w:jc w:val="both"/>
      </w:pPr>
      <w:r>
        <w:rPr>
          <w:rFonts w:ascii="Times New Roman"/>
          <w:b w:val="false"/>
          <w:i w:val="false"/>
          <w:color w:val="000000"/>
          <w:sz w:val="28"/>
        </w:rPr>
        <w:t>
      5) бюджет тапшылығы (профициті) – -19 мың теңге;</w:t>
      </w:r>
    </w:p>
    <w:bookmarkEnd w:id="221"/>
    <w:bookmarkStart w:name="z263" w:id="222"/>
    <w:p>
      <w:pPr>
        <w:spacing w:after="0"/>
        <w:ind w:left="0"/>
        <w:jc w:val="both"/>
      </w:pPr>
      <w:r>
        <w:rPr>
          <w:rFonts w:ascii="Times New Roman"/>
          <w:b w:val="false"/>
          <w:i w:val="false"/>
          <w:color w:val="000000"/>
          <w:sz w:val="28"/>
        </w:rPr>
        <w:t>
      6) бюджеттің мұнайға қатысты емес тапшылығы (профициті) – 0 мың теңге;</w:t>
      </w:r>
    </w:p>
    <w:bookmarkEnd w:id="222"/>
    <w:bookmarkStart w:name="z264" w:id="223"/>
    <w:p>
      <w:pPr>
        <w:spacing w:after="0"/>
        <w:ind w:left="0"/>
        <w:jc w:val="both"/>
      </w:pPr>
      <w:r>
        <w:rPr>
          <w:rFonts w:ascii="Times New Roman"/>
          <w:b w:val="false"/>
          <w:i w:val="false"/>
          <w:color w:val="000000"/>
          <w:sz w:val="28"/>
        </w:rPr>
        <w:t>
      7) бюджет тапшылығын қаржыландыру (профицитін пайдалану) – 19 мың теңге, оның ішінде:</w:t>
      </w:r>
    </w:p>
    <w:bookmarkEnd w:id="223"/>
    <w:bookmarkStart w:name="z265" w:id="224"/>
    <w:p>
      <w:pPr>
        <w:spacing w:after="0"/>
        <w:ind w:left="0"/>
        <w:jc w:val="both"/>
      </w:pPr>
      <w:r>
        <w:rPr>
          <w:rFonts w:ascii="Times New Roman"/>
          <w:b w:val="false"/>
          <w:i w:val="false"/>
          <w:color w:val="000000"/>
          <w:sz w:val="28"/>
        </w:rPr>
        <w:t>
      қарыздар түсімі – 0 мың теңге;</w:t>
      </w:r>
    </w:p>
    <w:bookmarkEnd w:id="224"/>
    <w:bookmarkStart w:name="z266" w:id="225"/>
    <w:p>
      <w:pPr>
        <w:spacing w:after="0"/>
        <w:ind w:left="0"/>
        <w:jc w:val="both"/>
      </w:pPr>
      <w:r>
        <w:rPr>
          <w:rFonts w:ascii="Times New Roman"/>
          <w:b w:val="false"/>
          <w:i w:val="false"/>
          <w:color w:val="000000"/>
          <w:sz w:val="28"/>
        </w:rPr>
        <w:t>
      қарыздарды өтеу – 0 мың теңге;</w:t>
      </w:r>
    </w:p>
    <w:bookmarkEnd w:id="225"/>
    <w:p>
      <w:pPr>
        <w:spacing w:after="0"/>
        <w:ind w:left="0"/>
        <w:jc w:val="both"/>
      </w:pPr>
      <w:r>
        <w:rPr>
          <w:rFonts w:ascii="Times New Roman"/>
          <w:b w:val="false"/>
          <w:i w:val="false"/>
          <w:color w:val="000000"/>
          <w:sz w:val="28"/>
        </w:rPr>
        <w:t>
      бюджет қаражатының пайдаланылатын қалдықтары – 19 мың теңге.</w:t>
      </w:r>
    </w:p>
    <w:p>
      <w:pPr>
        <w:spacing w:after="0"/>
        <w:ind w:left="0"/>
        <w:jc w:val="both"/>
      </w:pPr>
      <w:r>
        <w:rPr>
          <w:rFonts w:ascii="Times New Roman"/>
          <w:b w:val="false"/>
          <w:i w:val="false"/>
          <w:color w:val="000000"/>
          <w:sz w:val="28"/>
        </w:rPr>
        <w:t>
      1.14. Ақбақай ауылы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кірістер – 35 344 мың теңге, оның ішінде:</w:t>
      </w:r>
    </w:p>
    <w:bookmarkStart w:name="z270" w:id="226"/>
    <w:p>
      <w:pPr>
        <w:spacing w:after="0"/>
        <w:ind w:left="0"/>
        <w:jc w:val="both"/>
      </w:pPr>
      <w:r>
        <w:rPr>
          <w:rFonts w:ascii="Times New Roman"/>
          <w:b w:val="false"/>
          <w:i w:val="false"/>
          <w:color w:val="000000"/>
          <w:sz w:val="28"/>
        </w:rPr>
        <w:t>
      салықтық түсімдер – 3 917 мың теңге;</w:t>
      </w:r>
    </w:p>
    <w:bookmarkEnd w:id="226"/>
    <w:bookmarkStart w:name="z271" w:id="227"/>
    <w:p>
      <w:pPr>
        <w:spacing w:after="0"/>
        <w:ind w:left="0"/>
        <w:jc w:val="both"/>
      </w:pPr>
      <w:r>
        <w:rPr>
          <w:rFonts w:ascii="Times New Roman"/>
          <w:b w:val="false"/>
          <w:i w:val="false"/>
          <w:color w:val="000000"/>
          <w:sz w:val="28"/>
        </w:rPr>
        <w:t>
      салықтық емес түсімдер – 0 мың теңге;</w:t>
      </w:r>
    </w:p>
    <w:bookmarkEnd w:id="227"/>
    <w:bookmarkStart w:name="z272" w:id="22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28"/>
    <w:bookmarkStart w:name="z273" w:id="229"/>
    <w:p>
      <w:pPr>
        <w:spacing w:after="0"/>
        <w:ind w:left="0"/>
        <w:jc w:val="both"/>
      </w:pPr>
      <w:r>
        <w:rPr>
          <w:rFonts w:ascii="Times New Roman"/>
          <w:b w:val="false"/>
          <w:i w:val="false"/>
          <w:color w:val="000000"/>
          <w:sz w:val="28"/>
        </w:rPr>
        <w:t>
      арнаулы түсімдер – 0 мың теңге;</w:t>
      </w:r>
    </w:p>
    <w:bookmarkEnd w:id="229"/>
    <w:bookmarkStart w:name="z274" w:id="230"/>
    <w:p>
      <w:pPr>
        <w:spacing w:after="0"/>
        <w:ind w:left="0"/>
        <w:jc w:val="both"/>
      </w:pPr>
      <w:r>
        <w:rPr>
          <w:rFonts w:ascii="Times New Roman"/>
          <w:b w:val="false"/>
          <w:i w:val="false"/>
          <w:color w:val="000000"/>
          <w:sz w:val="28"/>
        </w:rPr>
        <w:t>
      трансферттер түсімдері – 31 427 мың теңге;</w:t>
      </w:r>
    </w:p>
    <w:bookmarkEnd w:id="230"/>
    <w:bookmarkStart w:name="z275" w:id="231"/>
    <w:p>
      <w:pPr>
        <w:spacing w:after="0"/>
        <w:ind w:left="0"/>
        <w:jc w:val="both"/>
      </w:pPr>
      <w:r>
        <w:rPr>
          <w:rFonts w:ascii="Times New Roman"/>
          <w:b w:val="false"/>
          <w:i w:val="false"/>
          <w:color w:val="000000"/>
          <w:sz w:val="28"/>
        </w:rPr>
        <w:t>
      2) шығындар – 36 245 мың теңге;</w:t>
      </w:r>
    </w:p>
    <w:bookmarkEnd w:id="231"/>
    <w:bookmarkStart w:name="z276" w:id="232"/>
    <w:p>
      <w:pPr>
        <w:spacing w:after="0"/>
        <w:ind w:left="0"/>
        <w:jc w:val="both"/>
      </w:pPr>
      <w:r>
        <w:rPr>
          <w:rFonts w:ascii="Times New Roman"/>
          <w:b w:val="false"/>
          <w:i w:val="false"/>
          <w:color w:val="000000"/>
          <w:sz w:val="28"/>
        </w:rPr>
        <w:t>
      3) таза бюджеттік кредиттеу – 0 мың теңге, оның ішінде:</w:t>
      </w:r>
    </w:p>
    <w:bookmarkEnd w:id="232"/>
    <w:bookmarkStart w:name="z277" w:id="233"/>
    <w:p>
      <w:pPr>
        <w:spacing w:after="0"/>
        <w:ind w:left="0"/>
        <w:jc w:val="both"/>
      </w:pPr>
      <w:r>
        <w:rPr>
          <w:rFonts w:ascii="Times New Roman"/>
          <w:b w:val="false"/>
          <w:i w:val="false"/>
          <w:color w:val="000000"/>
          <w:sz w:val="28"/>
        </w:rPr>
        <w:t>
      бюджеттік кредиттер – 0 мың теңге;</w:t>
      </w:r>
    </w:p>
    <w:bookmarkEnd w:id="233"/>
    <w:bookmarkStart w:name="z278" w:id="234"/>
    <w:p>
      <w:pPr>
        <w:spacing w:after="0"/>
        <w:ind w:left="0"/>
        <w:jc w:val="both"/>
      </w:pPr>
      <w:r>
        <w:rPr>
          <w:rFonts w:ascii="Times New Roman"/>
          <w:b w:val="false"/>
          <w:i w:val="false"/>
          <w:color w:val="000000"/>
          <w:sz w:val="28"/>
        </w:rPr>
        <w:t>
      бюджеттік кредиттерді өтеу – 0 мың теңге;</w:t>
      </w:r>
    </w:p>
    <w:bookmarkEnd w:id="234"/>
    <w:bookmarkStart w:name="z279" w:id="235"/>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35"/>
    <w:bookmarkStart w:name="z280" w:id="236"/>
    <w:p>
      <w:pPr>
        <w:spacing w:after="0"/>
        <w:ind w:left="0"/>
        <w:jc w:val="both"/>
      </w:pPr>
      <w:r>
        <w:rPr>
          <w:rFonts w:ascii="Times New Roman"/>
          <w:b w:val="false"/>
          <w:i w:val="false"/>
          <w:color w:val="000000"/>
          <w:sz w:val="28"/>
        </w:rPr>
        <w:t>
      қаржылық активтерді сатып алу – 0 мың теңге;</w:t>
      </w:r>
    </w:p>
    <w:bookmarkEnd w:id="236"/>
    <w:bookmarkStart w:name="z281" w:id="237"/>
    <w:p>
      <w:pPr>
        <w:spacing w:after="0"/>
        <w:ind w:left="0"/>
        <w:jc w:val="both"/>
      </w:pPr>
      <w:r>
        <w:rPr>
          <w:rFonts w:ascii="Times New Roman"/>
          <w:b w:val="false"/>
          <w:i w:val="false"/>
          <w:color w:val="000000"/>
          <w:sz w:val="28"/>
        </w:rPr>
        <w:t>
      мемлекеттің қаржылық активтерін сатудан түсетін түсімдер – 0 мың теңге;</w:t>
      </w:r>
    </w:p>
    <w:bookmarkEnd w:id="237"/>
    <w:bookmarkStart w:name="z282" w:id="238"/>
    <w:p>
      <w:pPr>
        <w:spacing w:after="0"/>
        <w:ind w:left="0"/>
        <w:jc w:val="both"/>
      </w:pPr>
      <w:r>
        <w:rPr>
          <w:rFonts w:ascii="Times New Roman"/>
          <w:b w:val="false"/>
          <w:i w:val="false"/>
          <w:color w:val="000000"/>
          <w:sz w:val="28"/>
        </w:rPr>
        <w:t>
      5) бюджет тапшылығы (профициті) – -901 мың теңге;</w:t>
      </w:r>
    </w:p>
    <w:bookmarkEnd w:id="238"/>
    <w:bookmarkStart w:name="z283" w:id="239"/>
    <w:p>
      <w:pPr>
        <w:spacing w:after="0"/>
        <w:ind w:left="0"/>
        <w:jc w:val="both"/>
      </w:pPr>
      <w:r>
        <w:rPr>
          <w:rFonts w:ascii="Times New Roman"/>
          <w:b w:val="false"/>
          <w:i w:val="false"/>
          <w:color w:val="000000"/>
          <w:sz w:val="28"/>
        </w:rPr>
        <w:t>
      6) бюджеттің мұнайға қатысты емес тапшылығы (профициті) – 0 мың теңге;</w:t>
      </w:r>
    </w:p>
    <w:bookmarkEnd w:id="239"/>
    <w:bookmarkStart w:name="z284" w:id="240"/>
    <w:p>
      <w:pPr>
        <w:spacing w:after="0"/>
        <w:ind w:left="0"/>
        <w:jc w:val="both"/>
      </w:pPr>
      <w:r>
        <w:rPr>
          <w:rFonts w:ascii="Times New Roman"/>
          <w:b w:val="false"/>
          <w:i w:val="false"/>
          <w:color w:val="000000"/>
          <w:sz w:val="28"/>
        </w:rPr>
        <w:t>
      7) бюджет тапшылығын қаржыландыру (профицитін пайдалану) – 901 мың теңге, оның ішінде:</w:t>
      </w:r>
    </w:p>
    <w:bookmarkEnd w:id="240"/>
    <w:bookmarkStart w:name="z285" w:id="241"/>
    <w:p>
      <w:pPr>
        <w:spacing w:after="0"/>
        <w:ind w:left="0"/>
        <w:jc w:val="both"/>
      </w:pPr>
      <w:r>
        <w:rPr>
          <w:rFonts w:ascii="Times New Roman"/>
          <w:b w:val="false"/>
          <w:i w:val="false"/>
          <w:color w:val="000000"/>
          <w:sz w:val="28"/>
        </w:rPr>
        <w:t>
      қарыздар түсімі – 0 мың теңге;</w:t>
      </w:r>
    </w:p>
    <w:bookmarkEnd w:id="241"/>
    <w:bookmarkStart w:name="z286" w:id="242"/>
    <w:p>
      <w:pPr>
        <w:spacing w:after="0"/>
        <w:ind w:left="0"/>
        <w:jc w:val="both"/>
      </w:pPr>
      <w:r>
        <w:rPr>
          <w:rFonts w:ascii="Times New Roman"/>
          <w:b w:val="false"/>
          <w:i w:val="false"/>
          <w:color w:val="000000"/>
          <w:sz w:val="28"/>
        </w:rPr>
        <w:t>
      қарыздарды өтеу – 0 мың теңге;</w:t>
      </w:r>
    </w:p>
    <w:bookmarkEnd w:id="242"/>
    <w:p>
      <w:pPr>
        <w:spacing w:after="0"/>
        <w:ind w:left="0"/>
        <w:jc w:val="both"/>
      </w:pPr>
      <w:r>
        <w:rPr>
          <w:rFonts w:ascii="Times New Roman"/>
          <w:b w:val="false"/>
          <w:i w:val="false"/>
          <w:color w:val="000000"/>
          <w:sz w:val="28"/>
        </w:rPr>
        <w:t xml:space="preserve">
      бюджет қаражатының пайдаланылатын қалдықтары – 901 мың теңге </w:t>
      </w:r>
    </w:p>
    <w:p>
      <w:pPr>
        <w:spacing w:after="0"/>
        <w:ind w:left="0"/>
        <w:jc w:val="both"/>
      </w:pPr>
      <w:r>
        <w:rPr>
          <w:rFonts w:ascii="Times New Roman"/>
          <w:b w:val="false"/>
          <w:i w:val="false"/>
          <w:color w:val="000000"/>
          <w:sz w:val="28"/>
        </w:rPr>
        <w:t>
      1.15. Ақсүйек ауылы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кірістер – 61 142 мың теңге, оның ішінде:</w:t>
      </w:r>
    </w:p>
    <w:bookmarkStart w:name="z290" w:id="243"/>
    <w:p>
      <w:pPr>
        <w:spacing w:after="0"/>
        <w:ind w:left="0"/>
        <w:jc w:val="both"/>
      </w:pPr>
      <w:r>
        <w:rPr>
          <w:rFonts w:ascii="Times New Roman"/>
          <w:b w:val="false"/>
          <w:i w:val="false"/>
          <w:color w:val="000000"/>
          <w:sz w:val="28"/>
        </w:rPr>
        <w:t>
      салықтық түсімдер – 4 734 мың теңге;</w:t>
      </w:r>
    </w:p>
    <w:bookmarkEnd w:id="243"/>
    <w:bookmarkStart w:name="z291" w:id="244"/>
    <w:p>
      <w:pPr>
        <w:spacing w:after="0"/>
        <w:ind w:left="0"/>
        <w:jc w:val="both"/>
      </w:pPr>
      <w:r>
        <w:rPr>
          <w:rFonts w:ascii="Times New Roman"/>
          <w:b w:val="false"/>
          <w:i w:val="false"/>
          <w:color w:val="000000"/>
          <w:sz w:val="28"/>
        </w:rPr>
        <w:t>
      салықтық емес түсімдер – 0 мың теңге;</w:t>
      </w:r>
    </w:p>
    <w:bookmarkEnd w:id="244"/>
    <w:bookmarkStart w:name="z292" w:id="24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45"/>
    <w:bookmarkStart w:name="z293" w:id="246"/>
    <w:p>
      <w:pPr>
        <w:spacing w:after="0"/>
        <w:ind w:left="0"/>
        <w:jc w:val="both"/>
      </w:pPr>
      <w:r>
        <w:rPr>
          <w:rFonts w:ascii="Times New Roman"/>
          <w:b w:val="false"/>
          <w:i w:val="false"/>
          <w:color w:val="000000"/>
          <w:sz w:val="28"/>
        </w:rPr>
        <w:t>
      арнаулы түсімдер – 0 мың теңге;</w:t>
      </w:r>
    </w:p>
    <w:bookmarkEnd w:id="246"/>
    <w:bookmarkStart w:name="z294" w:id="247"/>
    <w:p>
      <w:pPr>
        <w:spacing w:after="0"/>
        <w:ind w:left="0"/>
        <w:jc w:val="both"/>
      </w:pPr>
      <w:r>
        <w:rPr>
          <w:rFonts w:ascii="Times New Roman"/>
          <w:b w:val="false"/>
          <w:i w:val="false"/>
          <w:color w:val="000000"/>
          <w:sz w:val="28"/>
        </w:rPr>
        <w:t>
      трансферттер түсімдері – 56 408 мың теңге;</w:t>
      </w:r>
    </w:p>
    <w:bookmarkEnd w:id="247"/>
    <w:bookmarkStart w:name="z295" w:id="248"/>
    <w:p>
      <w:pPr>
        <w:spacing w:after="0"/>
        <w:ind w:left="0"/>
        <w:jc w:val="both"/>
      </w:pPr>
      <w:r>
        <w:rPr>
          <w:rFonts w:ascii="Times New Roman"/>
          <w:b w:val="false"/>
          <w:i w:val="false"/>
          <w:color w:val="000000"/>
          <w:sz w:val="28"/>
        </w:rPr>
        <w:t>
      2) шығындар – 61 154 мың теңге;</w:t>
      </w:r>
    </w:p>
    <w:bookmarkEnd w:id="248"/>
    <w:bookmarkStart w:name="z296" w:id="249"/>
    <w:p>
      <w:pPr>
        <w:spacing w:after="0"/>
        <w:ind w:left="0"/>
        <w:jc w:val="both"/>
      </w:pPr>
      <w:r>
        <w:rPr>
          <w:rFonts w:ascii="Times New Roman"/>
          <w:b w:val="false"/>
          <w:i w:val="false"/>
          <w:color w:val="000000"/>
          <w:sz w:val="28"/>
        </w:rPr>
        <w:t>
      3) таза бюджеттік кредиттеу – 0 мың теңге, оның ішінде:</w:t>
      </w:r>
    </w:p>
    <w:bookmarkEnd w:id="249"/>
    <w:bookmarkStart w:name="z297" w:id="250"/>
    <w:p>
      <w:pPr>
        <w:spacing w:after="0"/>
        <w:ind w:left="0"/>
        <w:jc w:val="both"/>
      </w:pPr>
      <w:r>
        <w:rPr>
          <w:rFonts w:ascii="Times New Roman"/>
          <w:b w:val="false"/>
          <w:i w:val="false"/>
          <w:color w:val="000000"/>
          <w:sz w:val="28"/>
        </w:rPr>
        <w:t>
      бюджеттік кредиттер – 0 мың теңге;</w:t>
      </w:r>
    </w:p>
    <w:bookmarkEnd w:id="250"/>
    <w:bookmarkStart w:name="z298" w:id="251"/>
    <w:p>
      <w:pPr>
        <w:spacing w:after="0"/>
        <w:ind w:left="0"/>
        <w:jc w:val="both"/>
      </w:pPr>
      <w:r>
        <w:rPr>
          <w:rFonts w:ascii="Times New Roman"/>
          <w:b w:val="false"/>
          <w:i w:val="false"/>
          <w:color w:val="000000"/>
          <w:sz w:val="28"/>
        </w:rPr>
        <w:t>
      бюджеттік кредиттерді өтеу – 0 мың теңге;</w:t>
      </w:r>
    </w:p>
    <w:bookmarkEnd w:id="251"/>
    <w:bookmarkStart w:name="z299" w:id="25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52"/>
    <w:bookmarkStart w:name="z300" w:id="253"/>
    <w:p>
      <w:pPr>
        <w:spacing w:after="0"/>
        <w:ind w:left="0"/>
        <w:jc w:val="both"/>
      </w:pPr>
      <w:r>
        <w:rPr>
          <w:rFonts w:ascii="Times New Roman"/>
          <w:b w:val="false"/>
          <w:i w:val="false"/>
          <w:color w:val="000000"/>
          <w:sz w:val="28"/>
        </w:rPr>
        <w:t>
      қаржылық активтерді сатып алу – 0 мың теңге;</w:t>
      </w:r>
    </w:p>
    <w:bookmarkEnd w:id="253"/>
    <w:bookmarkStart w:name="z301" w:id="254"/>
    <w:p>
      <w:pPr>
        <w:spacing w:after="0"/>
        <w:ind w:left="0"/>
        <w:jc w:val="both"/>
      </w:pPr>
      <w:r>
        <w:rPr>
          <w:rFonts w:ascii="Times New Roman"/>
          <w:b w:val="false"/>
          <w:i w:val="false"/>
          <w:color w:val="000000"/>
          <w:sz w:val="28"/>
        </w:rPr>
        <w:t>
      мемлекеттің қаржылық активтерін сатудан түсетін түсімдер – 0 мың теңге;</w:t>
      </w:r>
    </w:p>
    <w:bookmarkEnd w:id="254"/>
    <w:bookmarkStart w:name="z302" w:id="255"/>
    <w:p>
      <w:pPr>
        <w:spacing w:after="0"/>
        <w:ind w:left="0"/>
        <w:jc w:val="both"/>
      </w:pPr>
      <w:r>
        <w:rPr>
          <w:rFonts w:ascii="Times New Roman"/>
          <w:b w:val="false"/>
          <w:i w:val="false"/>
          <w:color w:val="000000"/>
          <w:sz w:val="28"/>
        </w:rPr>
        <w:t>
      5) бюджет тапшылығы (профициті) – -12 мың теңге;</w:t>
      </w:r>
    </w:p>
    <w:bookmarkEnd w:id="255"/>
    <w:bookmarkStart w:name="z303" w:id="256"/>
    <w:p>
      <w:pPr>
        <w:spacing w:after="0"/>
        <w:ind w:left="0"/>
        <w:jc w:val="both"/>
      </w:pPr>
      <w:r>
        <w:rPr>
          <w:rFonts w:ascii="Times New Roman"/>
          <w:b w:val="false"/>
          <w:i w:val="false"/>
          <w:color w:val="000000"/>
          <w:sz w:val="28"/>
        </w:rPr>
        <w:t>
      6) бюджеттің мұнайға қатысты емес тапшылығы (профициті) – 0 мың теңге;</w:t>
      </w:r>
    </w:p>
    <w:bookmarkEnd w:id="256"/>
    <w:bookmarkStart w:name="z304" w:id="257"/>
    <w:p>
      <w:pPr>
        <w:spacing w:after="0"/>
        <w:ind w:left="0"/>
        <w:jc w:val="both"/>
      </w:pPr>
      <w:r>
        <w:rPr>
          <w:rFonts w:ascii="Times New Roman"/>
          <w:b w:val="false"/>
          <w:i w:val="false"/>
          <w:color w:val="000000"/>
          <w:sz w:val="28"/>
        </w:rPr>
        <w:t>
      7) бюджет тапшылығын қаржыландыру (профицитін пайдалану) – 12 мың теңге, оның ішінде:</w:t>
      </w:r>
    </w:p>
    <w:bookmarkEnd w:id="257"/>
    <w:bookmarkStart w:name="z305" w:id="258"/>
    <w:p>
      <w:pPr>
        <w:spacing w:after="0"/>
        <w:ind w:left="0"/>
        <w:jc w:val="both"/>
      </w:pPr>
      <w:r>
        <w:rPr>
          <w:rFonts w:ascii="Times New Roman"/>
          <w:b w:val="false"/>
          <w:i w:val="false"/>
          <w:color w:val="000000"/>
          <w:sz w:val="28"/>
        </w:rPr>
        <w:t>
      қарыздар түсімі – 0 мың теңге;</w:t>
      </w:r>
    </w:p>
    <w:bookmarkEnd w:id="258"/>
    <w:bookmarkStart w:name="z306" w:id="259"/>
    <w:p>
      <w:pPr>
        <w:spacing w:after="0"/>
        <w:ind w:left="0"/>
        <w:jc w:val="both"/>
      </w:pPr>
      <w:r>
        <w:rPr>
          <w:rFonts w:ascii="Times New Roman"/>
          <w:b w:val="false"/>
          <w:i w:val="false"/>
          <w:color w:val="000000"/>
          <w:sz w:val="28"/>
        </w:rPr>
        <w:t>
      қарыздарды өтеу – 0 мың теңге;</w:t>
      </w:r>
    </w:p>
    <w:bookmarkEnd w:id="259"/>
    <w:p>
      <w:pPr>
        <w:spacing w:after="0"/>
        <w:ind w:left="0"/>
        <w:jc w:val="both"/>
      </w:pPr>
      <w:r>
        <w:rPr>
          <w:rFonts w:ascii="Times New Roman"/>
          <w:b w:val="false"/>
          <w:i w:val="false"/>
          <w:color w:val="000000"/>
          <w:sz w:val="28"/>
        </w:rPr>
        <w:t>
      бюджет қаражатының пайдаланылатын қалдықтары – 12 мың теңге.</w:t>
      </w:r>
    </w:p>
    <w:p>
      <w:pPr>
        <w:spacing w:after="0"/>
        <w:ind w:left="0"/>
        <w:jc w:val="both"/>
      </w:pPr>
      <w:r>
        <w:rPr>
          <w:rFonts w:ascii="Times New Roman"/>
          <w:b w:val="false"/>
          <w:i w:val="false"/>
          <w:color w:val="000000"/>
          <w:sz w:val="28"/>
        </w:rPr>
        <w:t>
      1.16. Мыңарал ауылдық округі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кірістер – 43 817 мың теңге, оның ішінде:</w:t>
      </w:r>
    </w:p>
    <w:bookmarkStart w:name="z310" w:id="260"/>
    <w:p>
      <w:pPr>
        <w:spacing w:after="0"/>
        <w:ind w:left="0"/>
        <w:jc w:val="both"/>
      </w:pPr>
      <w:r>
        <w:rPr>
          <w:rFonts w:ascii="Times New Roman"/>
          <w:b w:val="false"/>
          <w:i w:val="false"/>
          <w:color w:val="000000"/>
          <w:sz w:val="28"/>
        </w:rPr>
        <w:t>
      салықтық түсімдер – 9 999 мың теңге;</w:t>
      </w:r>
    </w:p>
    <w:bookmarkEnd w:id="260"/>
    <w:bookmarkStart w:name="z311" w:id="261"/>
    <w:p>
      <w:pPr>
        <w:spacing w:after="0"/>
        <w:ind w:left="0"/>
        <w:jc w:val="both"/>
      </w:pPr>
      <w:r>
        <w:rPr>
          <w:rFonts w:ascii="Times New Roman"/>
          <w:b w:val="false"/>
          <w:i w:val="false"/>
          <w:color w:val="000000"/>
          <w:sz w:val="28"/>
        </w:rPr>
        <w:t>
      салықтық емес түсімдер – 0 мың теңге;</w:t>
      </w:r>
    </w:p>
    <w:bookmarkEnd w:id="261"/>
    <w:bookmarkStart w:name="z312" w:id="262"/>
    <w:p>
      <w:pPr>
        <w:spacing w:after="0"/>
        <w:ind w:left="0"/>
        <w:jc w:val="both"/>
      </w:pPr>
      <w:r>
        <w:rPr>
          <w:rFonts w:ascii="Times New Roman"/>
          <w:b w:val="false"/>
          <w:i w:val="false"/>
          <w:color w:val="000000"/>
          <w:sz w:val="28"/>
        </w:rPr>
        <w:t>
      негізгі капиталды сатудан түсетін түсімдер – 14 мың теңге;</w:t>
      </w:r>
    </w:p>
    <w:bookmarkEnd w:id="262"/>
    <w:bookmarkStart w:name="z313" w:id="263"/>
    <w:p>
      <w:pPr>
        <w:spacing w:after="0"/>
        <w:ind w:left="0"/>
        <w:jc w:val="both"/>
      </w:pPr>
      <w:r>
        <w:rPr>
          <w:rFonts w:ascii="Times New Roman"/>
          <w:b w:val="false"/>
          <w:i w:val="false"/>
          <w:color w:val="000000"/>
          <w:sz w:val="28"/>
        </w:rPr>
        <w:t>
      арнаулы түсімдер – 0 мың теңге;</w:t>
      </w:r>
    </w:p>
    <w:bookmarkEnd w:id="263"/>
    <w:bookmarkStart w:name="z314" w:id="264"/>
    <w:p>
      <w:pPr>
        <w:spacing w:after="0"/>
        <w:ind w:left="0"/>
        <w:jc w:val="both"/>
      </w:pPr>
      <w:r>
        <w:rPr>
          <w:rFonts w:ascii="Times New Roman"/>
          <w:b w:val="false"/>
          <w:i w:val="false"/>
          <w:color w:val="000000"/>
          <w:sz w:val="28"/>
        </w:rPr>
        <w:t>
      трансферттер түсімдері – 33 804 мың теңге;</w:t>
      </w:r>
    </w:p>
    <w:bookmarkEnd w:id="264"/>
    <w:bookmarkStart w:name="z315" w:id="265"/>
    <w:p>
      <w:pPr>
        <w:spacing w:after="0"/>
        <w:ind w:left="0"/>
        <w:jc w:val="both"/>
      </w:pPr>
      <w:r>
        <w:rPr>
          <w:rFonts w:ascii="Times New Roman"/>
          <w:b w:val="false"/>
          <w:i w:val="false"/>
          <w:color w:val="000000"/>
          <w:sz w:val="28"/>
        </w:rPr>
        <w:t>
      2) шығындар – 45 786 мың теңге;</w:t>
      </w:r>
    </w:p>
    <w:bookmarkEnd w:id="265"/>
    <w:bookmarkStart w:name="z316" w:id="266"/>
    <w:p>
      <w:pPr>
        <w:spacing w:after="0"/>
        <w:ind w:left="0"/>
        <w:jc w:val="both"/>
      </w:pPr>
      <w:r>
        <w:rPr>
          <w:rFonts w:ascii="Times New Roman"/>
          <w:b w:val="false"/>
          <w:i w:val="false"/>
          <w:color w:val="000000"/>
          <w:sz w:val="28"/>
        </w:rPr>
        <w:t>
      3) таза бюджеттік кредиттеу – 0 мың теңге, оның ішінде:</w:t>
      </w:r>
    </w:p>
    <w:bookmarkEnd w:id="266"/>
    <w:bookmarkStart w:name="z317" w:id="267"/>
    <w:p>
      <w:pPr>
        <w:spacing w:after="0"/>
        <w:ind w:left="0"/>
        <w:jc w:val="both"/>
      </w:pPr>
      <w:r>
        <w:rPr>
          <w:rFonts w:ascii="Times New Roman"/>
          <w:b w:val="false"/>
          <w:i w:val="false"/>
          <w:color w:val="000000"/>
          <w:sz w:val="28"/>
        </w:rPr>
        <w:t>
      бюджеттік кредиттер – 0 мың теңге;</w:t>
      </w:r>
    </w:p>
    <w:bookmarkEnd w:id="267"/>
    <w:bookmarkStart w:name="z318" w:id="268"/>
    <w:p>
      <w:pPr>
        <w:spacing w:after="0"/>
        <w:ind w:left="0"/>
        <w:jc w:val="both"/>
      </w:pPr>
      <w:r>
        <w:rPr>
          <w:rFonts w:ascii="Times New Roman"/>
          <w:b w:val="false"/>
          <w:i w:val="false"/>
          <w:color w:val="000000"/>
          <w:sz w:val="28"/>
        </w:rPr>
        <w:t>
      бюджеттік кредиттерді өтеу – 0 мың теңге;</w:t>
      </w:r>
    </w:p>
    <w:bookmarkEnd w:id="268"/>
    <w:bookmarkStart w:name="z319" w:id="269"/>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69"/>
    <w:bookmarkStart w:name="z320" w:id="270"/>
    <w:p>
      <w:pPr>
        <w:spacing w:after="0"/>
        <w:ind w:left="0"/>
        <w:jc w:val="both"/>
      </w:pPr>
      <w:r>
        <w:rPr>
          <w:rFonts w:ascii="Times New Roman"/>
          <w:b w:val="false"/>
          <w:i w:val="false"/>
          <w:color w:val="000000"/>
          <w:sz w:val="28"/>
        </w:rPr>
        <w:t>
      қаржылық активтерді сатып алу – 0 мың теңге;</w:t>
      </w:r>
    </w:p>
    <w:bookmarkEnd w:id="270"/>
    <w:bookmarkStart w:name="z321" w:id="271"/>
    <w:p>
      <w:pPr>
        <w:spacing w:after="0"/>
        <w:ind w:left="0"/>
        <w:jc w:val="both"/>
      </w:pPr>
      <w:r>
        <w:rPr>
          <w:rFonts w:ascii="Times New Roman"/>
          <w:b w:val="false"/>
          <w:i w:val="false"/>
          <w:color w:val="000000"/>
          <w:sz w:val="28"/>
        </w:rPr>
        <w:t>
      мемлекеттің қаржылық активтерін сатудан түсетін түсімдер – 0 мың теңге;</w:t>
      </w:r>
    </w:p>
    <w:bookmarkEnd w:id="271"/>
    <w:bookmarkStart w:name="z322" w:id="272"/>
    <w:p>
      <w:pPr>
        <w:spacing w:after="0"/>
        <w:ind w:left="0"/>
        <w:jc w:val="both"/>
      </w:pPr>
      <w:r>
        <w:rPr>
          <w:rFonts w:ascii="Times New Roman"/>
          <w:b w:val="false"/>
          <w:i w:val="false"/>
          <w:color w:val="000000"/>
          <w:sz w:val="28"/>
        </w:rPr>
        <w:t>
      5) бюджет тапшылығы (профициті) – -1 969 мың теңге;</w:t>
      </w:r>
    </w:p>
    <w:bookmarkEnd w:id="272"/>
    <w:bookmarkStart w:name="z323" w:id="273"/>
    <w:p>
      <w:pPr>
        <w:spacing w:after="0"/>
        <w:ind w:left="0"/>
        <w:jc w:val="both"/>
      </w:pPr>
      <w:r>
        <w:rPr>
          <w:rFonts w:ascii="Times New Roman"/>
          <w:b w:val="false"/>
          <w:i w:val="false"/>
          <w:color w:val="000000"/>
          <w:sz w:val="28"/>
        </w:rPr>
        <w:t>
      6) бюджеттің мұнайға қатысты емес тапшылығы (профициті) – 0 мың теңге;</w:t>
      </w:r>
    </w:p>
    <w:bookmarkEnd w:id="273"/>
    <w:bookmarkStart w:name="z324" w:id="274"/>
    <w:p>
      <w:pPr>
        <w:spacing w:after="0"/>
        <w:ind w:left="0"/>
        <w:jc w:val="both"/>
      </w:pPr>
      <w:r>
        <w:rPr>
          <w:rFonts w:ascii="Times New Roman"/>
          <w:b w:val="false"/>
          <w:i w:val="false"/>
          <w:color w:val="000000"/>
          <w:sz w:val="28"/>
        </w:rPr>
        <w:t>
      7) бюджет тапшылығын қаржыландыру (профицитін пайдалану) – 1 969 мың теңге, оның ішінде:</w:t>
      </w:r>
    </w:p>
    <w:bookmarkEnd w:id="274"/>
    <w:bookmarkStart w:name="z325" w:id="275"/>
    <w:p>
      <w:pPr>
        <w:spacing w:after="0"/>
        <w:ind w:left="0"/>
        <w:jc w:val="both"/>
      </w:pPr>
      <w:r>
        <w:rPr>
          <w:rFonts w:ascii="Times New Roman"/>
          <w:b w:val="false"/>
          <w:i w:val="false"/>
          <w:color w:val="000000"/>
          <w:sz w:val="28"/>
        </w:rPr>
        <w:t>
      қарыздар түсімі – 0 мың теңге;</w:t>
      </w:r>
    </w:p>
    <w:bookmarkEnd w:id="275"/>
    <w:bookmarkStart w:name="z326" w:id="276"/>
    <w:p>
      <w:pPr>
        <w:spacing w:after="0"/>
        <w:ind w:left="0"/>
        <w:jc w:val="both"/>
      </w:pPr>
      <w:r>
        <w:rPr>
          <w:rFonts w:ascii="Times New Roman"/>
          <w:b w:val="false"/>
          <w:i w:val="false"/>
          <w:color w:val="000000"/>
          <w:sz w:val="28"/>
        </w:rPr>
        <w:t>
      қарыздарды өтеу – 0 мың теңге;</w:t>
      </w:r>
    </w:p>
    <w:bookmarkEnd w:id="276"/>
    <w:p>
      <w:pPr>
        <w:spacing w:after="0"/>
        <w:ind w:left="0"/>
        <w:jc w:val="both"/>
      </w:pPr>
      <w:r>
        <w:rPr>
          <w:rFonts w:ascii="Times New Roman"/>
          <w:b w:val="false"/>
          <w:i w:val="false"/>
          <w:color w:val="000000"/>
          <w:sz w:val="28"/>
        </w:rPr>
        <w:t>
      бюджет қаражатының пайдаланылатын қалдықтары – 1 969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Мойынқұм аудандық мәслихатының 26.01.2026 </w:t>
      </w:r>
      <w:r>
        <w:rPr>
          <w:rFonts w:ascii="Times New Roman"/>
          <w:b w:val="false"/>
          <w:i w:val="false"/>
          <w:color w:val="000000"/>
          <w:sz w:val="28"/>
        </w:rPr>
        <w:t xml:space="preserve">№ 50-2 </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2026 жылға арналған ауыл, ауылдық округтердің бюджеттеріне облыстық бюджет қаржысы есебінен қарастырылған ағымдағы нысаналы трансферт сомасы ескерілсін.</w:t>
      </w:r>
    </w:p>
    <w:bookmarkStart w:name="z328" w:id="277"/>
    <w:p>
      <w:pPr>
        <w:spacing w:after="0"/>
        <w:ind w:left="0"/>
        <w:jc w:val="both"/>
      </w:pPr>
      <w:r>
        <w:rPr>
          <w:rFonts w:ascii="Times New Roman"/>
          <w:b w:val="false"/>
          <w:i w:val="false"/>
          <w:color w:val="000000"/>
          <w:sz w:val="28"/>
        </w:rPr>
        <w:t>
      3. 2026 жылға арналған ауыл, ауылдық округтердің бюджеттеріне аудандық бюджет қаржысы есебінен қарастырылған ағымдағы нысаналы трансферт сомасы ескерілсін.</w:t>
      </w:r>
    </w:p>
    <w:bookmarkEnd w:id="277"/>
    <w:bookmarkStart w:name="z329" w:id="278"/>
    <w:p>
      <w:pPr>
        <w:spacing w:after="0"/>
        <w:ind w:left="0"/>
        <w:jc w:val="both"/>
      </w:pPr>
      <w:r>
        <w:rPr>
          <w:rFonts w:ascii="Times New Roman"/>
          <w:b w:val="false"/>
          <w:i w:val="false"/>
          <w:color w:val="000000"/>
          <w:sz w:val="28"/>
        </w:rPr>
        <w:t>
      4.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278"/>
    <w:bookmarkStart w:name="z330" w:id="279"/>
    <w:p>
      <w:pPr>
        <w:spacing w:after="0"/>
        <w:ind w:left="0"/>
        <w:jc w:val="both"/>
      </w:pPr>
      <w:r>
        <w:rPr>
          <w:rFonts w:ascii="Times New Roman"/>
          <w:b w:val="false"/>
          <w:i w:val="false"/>
          <w:color w:val="000000"/>
          <w:sz w:val="28"/>
        </w:rPr>
        <w:t>
      5. Осы шешім 2026 жылдың 1 қаңтарынан бастап күшіне енеді.</w:t>
      </w:r>
    </w:p>
    <w:bookmarkEnd w:id="27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1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2026 жылға арналған Мойынқұм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Жамбыл облысы Мойынқұм аудандық мәслихатының 26.01.2026 </w:t>
      </w:r>
      <w:r>
        <w:rPr>
          <w:rFonts w:ascii="Times New Roman"/>
          <w:b w:val="false"/>
          <w:i w:val="false"/>
          <w:color w:val="ff0000"/>
          <w:sz w:val="28"/>
        </w:rPr>
        <w:t xml:space="preserve">№ 50-2 </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жасалатын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2 қосымша</w:t>
            </w:r>
          </w:p>
        </w:tc>
      </w:tr>
    </w:tbl>
    <w:bookmarkStart w:name="z339" w:id="280"/>
    <w:p>
      <w:pPr>
        <w:spacing w:after="0"/>
        <w:ind w:left="0"/>
        <w:jc w:val="left"/>
      </w:pPr>
      <w:r>
        <w:rPr>
          <w:rFonts w:ascii="Times New Roman"/>
          <w:b/>
          <w:i w:val="false"/>
          <w:color w:val="000000"/>
        </w:rPr>
        <w:t xml:space="preserve"> 2027 жылға арналған Мойынқұм ауылдық округінің бюджеті</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тапшылығынқаржыландыру(профицитін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3 қосымша</w:t>
            </w:r>
          </w:p>
        </w:tc>
      </w:tr>
    </w:tbl>
    <w:bookmarkStart w:name="z343" w:id="281"/>
    <w:p>
      <w:pPr>
        <w:spacing w:after="0"/>
        <w:ind w:left="0"/>
        <w:jc w:val="left"/>
      </w:pPr>
      <w:r>
        <w:rPr>
          <w:rFonts w:ascii="Times New Roman"/>
          <w:b/>
          <w:i w:val="false"/>
          <w:color w:val="000000"/>
        </w:rPr>
        <w:t xml:space="preserve"> 2028 жылға арналған Мойынқұм ауылдық округінің бюджеті</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тапшылығынқаржыландыру(профицитін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4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2026 жылға арналған Бірлік ауылдық округінің бюджеті</w:t>
      </w:r>
    </w:p>
    <w:p>
      <w:pPr>
        <w:spacing w:after="0"/>
        <w:ind w:left="0"/>
        <w:jc w:val="both"/>
      </w:pPr>
      <w:r>
        <w:rPr>
          <w:rFonts w:ascii="Times New Roman"/>
          <w:b w:val="false"/>
          <w:i w:val="false"/>
          <w:color w:val="ff0000"/>
          <w:sz w:val="28"/>
        </w:rPr>
        <w:t xml:space="preserve">
      Ескерту. 4-қосымша жаңа редакцияда - Жамбыл облысы Мойынқұм аудандық мәслихатының 26.01.2026 </w:t>
      </w:r>
      <w:r>
        <w:rPr>
          <w:rFonts w:ascii="Times New Roman"/>
          <w:b w:val="false"/>
          <w:i w:val="false"/>
          <w:color w:val="ff0000"/>
          <w:sz w:val="28"/>
        </w:rPr>
        <w:t xml:space="preserve">№ 50-2 </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жасалатын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5 қосымша</w:t>
            </w:r>
          </w:p>
        </w:tc>
      </w:tr>
    </w:tbl>
    <w:bookmarkStart w:name="z351" w:id="282"/>
    <w:p>
      <w:pPr>
        <w:spacing w:after="0"/>
        <w:ind w:left="0"/>
        <w:jc w:val="left"/>
      </w:pPr>
      <w:r>
        <w:rPr>
          <w:rFonts w:ascii="Times New Roman"/>
          <w:b/>
          <w:i w:val="false"/>
          <w:color w:val="000000"/>
        </w:rPr>
        <w:t xml:space="preserve"> 2027 жылға арналған Бірлік ауылдық округінің бюджеті</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тапшылығынқаржыландыру(профицитін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6 қосымша</w:t>
            </w:r>
          </w:p>
        </w:tc>
      </w:tr>
    </w:tbl>
    <w:bookmarkStart w:name="z355" w:id="283"/>
    <w:p>
      <w:pPr>
        <w:spacing w:after="0"/>
        <w:ind w:left="0"/>
        <w:jc w:val="left"/>
      </w:pPr>
      <w:r>
        <w:rPr>
          <w:rFonts w:ascii="Times New Roman"/>
          <w:b/>
          <w:i w:val="false"/>
          <w:color w:val="000000"/>
        </w:rPr>
        <w:t xml:space="preserve"> 2028 жылға арналған Бірлік ауылдық округінің бюджеті</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тапшылығынқаржыландыру(профицитін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7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2026 жылға арналған Кеңес ауылдық округінің бюджеті</w:t>
      </w:r>
    </w:p>
    <w:p>
      <w:pPr>
        <w:spacing w:after="0"/>
        <w:ind w:left="0"/>
        <w:jc w:val="both"/>
      </w:pPr>
      <w:r>
        <w:rPr>
          <w:rFonts w:ascii="Times New Roman"/>
          <w:b w:val="false"/>
          <w:i w:val="false"/>
          <w:color w:val="ff0000"/>
          <w:sz w:val="28"/>
        </w:rPr>
        <w:t xml:space="preserve">
      Ескерту. 7-қосымша жаңа редакцияда - Жамбыл облысы Мойынқұм аудандық мәслихатының 26.01.2026 </w:t>
      </w:r>
      <w:r>
        <w:rPr>
          <w:rFonts w:ascii="Times New Roman"/>
          <w:b w:val="false"/>
          <w:i w:val="false"/>
          <w:color w:val="ff0000"/>
          <w:sz w:val="28"/>
        </w:rPr>
        <w:t xml:space="preserve">№ 50-2 </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жасалатын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8 қосымша</w:t>
            </w:r>
          </w:p>
        </w:tc>
      </w:tr>
    </w:tbl>
    <w:bookmarkStart w:name="z363" w:id="284"/>
    <w:p>
      <w:pPr>
        <w:spacing w:after="0"/>
        <w:ind w:left="0"/>
        <w:jc w:val="left"/>
      </w:pPr>
      <w:r>
        <w:rPr>
          <w:rFonts w:ascii="Times New Roman"/>
          <w:b/>
          <w:i w:val="false"/>
          <w:color w:val="000000"/>
        </w:rPr>
        <w:t xml:space="preserve"> 2027 жылға арналған Кеңес ауылдық округінің бюджеті</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тапшылығынқаржыландыру(профицитін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9 қосымша</w:t>
            </w:r>
          </w:p>
        </w:tc>
      </w:tr>
    </w:tbl>
    <w:bookmarkStart w:name="z367" w:id="285"/>
    <w:p>
      <w:pPr>
        <w:spacing w:after="0"/>
        <w:ind w:left="0"/>
        <w:jc w:val="left"/>
      </w:pPr>
      <w:r>
        <w:rPr>
          <w:rFonts w:ascii="Times New Roman"/>
          <w:b/>
          <w:i w:val="false"/>
          <w:color w:val="000000"/>
        </w:rPr>
        <w:t xml:space="preserve"> 2028 жылға арналған Кеңес ауылдық округінің бюджеті</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тапшылығынқаржыландыру(профицитін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10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2026 жылға арналған Шығанақ ауылдық округінің бюджеті</w:t>
      </w:r>
    </w:p>
    <w:p>
      <w:pPr>
        <w:spacing w:after="0"/>
        <w:ind w:left="0"/>
        <w:jc w:val="both"/>
      </w:pPr>
      <w:r>
        <w:rPr>
          <w:rFonts w:ascii="Times New Roman"/>
          <w:b w:val="false"/>
          <w:i w:val="false"/>
          <w:color w:val="ff0000"/>
          <w:sz w:val="28"/>
        </w:rPr>
        <w:t xml:space="preserve">
      Ескерту. 10-қосымша жаңа редакцияда - Жамбыл облысы Мойынқұм аудандық мәслихатының 26.01.2026 </w:t>
      </w:r>
      <w:r>
        <w:rPr>
          <w:rFonts w:ascii="Times New Roman"/>
          <w:b w:val="false"/>
          <w:i w:val="false"/>
          <w:color w:val="ff0000"/>
          <w:sz w:val="28"/>
        </w:rPr>
        <w:t xml:space="preserve">№ 50-2 </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жасалатын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11 қосымша</w:t>
            </w:r>
          </w:p>
        </w:tc>
      </w:tr>
    </w:tbl>
    <w:bookmarkStart w:name="z375" w:id="286"/>
    <w:p>
      <w:pPr>
        <w:spacing w:after="0"/>
        <w:ind w:left="0"/>
        <w:jc w:val="left"/>
      </w:pPr>
      <w:r>
        <w:rPr>
          <w:rFonts w:ascii="Times New Roman"/>
          <w:b/>
          <w:i w:val="false"/>
          <w:color w:val="000000"/>
        </w:rPr>
        <w:t xml:space="preserve"> 2027 жылға арналған Шығанақ ауылдық округінің бюджеті</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тапшылығынқаржыландыру(профицитін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12 қосымша</w:t>
            </w:r>
          </w:p>
        </w:tc>
      </w:tr>
    </w:tbl>
    <w:bookmarkStart w:name="z379" w:id="287"/>
    <w:p>
      <w:pPr>
        <w:spacing w:after="0"/>
        <w:ind w:left="0"/>
        <w:jc w:val="left"/>
      </w:pPr>
      <w:r>
        <w:rPr>
          <w:rFonts w:ascii="Times New Roman"/>
          <w:b/>
          <w:i w:val="false"/>
          <w:color w:val="000000"/>
        </w:rPr>
        <w:t xml:space="preserve"> 2028 жылға арналған Шығанақ ауылдық округінің бюджеті</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тапшылығынқаржыландыру(профицитін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13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2026 жылға арналған Ұланбел ауылдық округінің бюджеті</w:t>
      </w:r>
    </w:p>
    <w:p>
      <w:pPr>
        <w:spacing w:after="0"/>
        <w:ind w:left="0"/>
        <w:jc w:val="both"/>
      </w:pPr>
      <w:r>
        <w:rPr>
          <w:rFonts w:ascii="Times New Roman"/>
          <w:b w:val="false"/>
          <w:i w:val="false"/>
          <w:color w:val="ff0000"/>
          <w:sz w:val="28"/>
        </w:rPr>
        <w:t xml:space="preserve">
      Ескерту. 13-қосымша жаңа редакцияда - Жамбыл облысы Мойынқұм аудандық мәслихатының 26.01.2026 </w:t>
      </w:r>
      <w:r>
        <w:rPr>
          <w:rFonts w:ascii="Times New Roman"/>
          <w:b w:val="false"/>
          <w:i w:val="false"/>
          <w:color w:val="ff0000"/>
          <w:sz w:val="28"/>
        </w:rPr>
        <w:t xml:space="preserve">№ 50-2 </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жасалатын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14 қосымша</w:t>
            </w:r>
          </w:p>
        </w:tc>
      </w:tr>
    </w:tbl>
    <w:bookmarkStart w:name="z387" w:id="288"/>
    <w:p>
      <w:pPr>
        <w:spacing w:after="0"/>
        <w:ind w:left="0"/>
        <w:jc w:val="left"/>
      </w:pPr>
      <w:r>
        <w:rPr>
          <w:rFonts w:ascii="Times New Roman"/>
          <w:b/>
          <w:i w:val="false"/>
          <w:color w:val="000000"/>
        </w:rPr>
        <w:t xml:space="preserve"> 2027 жылға арналған Ұланбел ауылдық округінің бюджеті</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тапшылығынқаржыландыру(профицитін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15 қосымша</w:t>
            </w:r>
          </w:p>
        </w:tc>
      </w:tr>
    </w:tbl>
    <w:bookmarkStart w:name="z391" w:id="289"/>
    <w:p>
      <w:pPr>
        <w:spacing w:after="0"/>
        <w:ind w:left="0"/>
        <w:jc w:val="left"/>
      </w:pPr>
      <w:r>
        <w:rPr>
          <w:rFonts w:ascii="Times New Roman"/>
          <w:b/>
          <w:i w:val="false"/>
          <w:color w:val="000000"/>
        </w:rPr>
        <w:t xml:space="preserve"> 2028 жылға арналған Ұланбел ауылдық округінің бюджеті</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тапшылығынқаржыландыру(профицитін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16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2026 жылға арналған Қарабөгет ауылдық округінің бюджеті</w:t>
      </w:r>
    </w:p>
    <w:p>
      <w:pPr>
        <w:spacing w:after="0"/>
        <w:ind w:left="0"/>
        <w:jc w:val="both"/>
      </w:pPr>
      <w:r>
        <w:rPr>
          <w:rFonts w:ascii="Times New Roman"/>
          <w:b w:val="false"/>
          <w:i w:val="false"/>
          <w:color w:val="ff0000"/>
          <w:sz w:val="28"/>
        </w:rPr>
        <w:t xml:space="preserve">
      Ескерту. 16-қосымша жаңа редакцияда - Жамбыл облысы Мойынқұм аудандық мәслихатының 26.01.2026 </w:t>
      </w:r>
      <w:r>
        <w:rPr>
          <w:rFonts w:ascii="Times New Roman"/>
          <w:b w:val="false"/>
          <w:i w:val="false"/>
          <w:color w:val="ff0000"/>
          <w:sz w:val="28"/>
        </w:rPr>
        <w:t xml:space="preserve">№ 50-2 </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жасалатын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17 қосымша</w:t>
            </w:r>
          </w:p>
        </w:tc>
      </w:tr>
    </w:tbl>
    <w:bookmarkStart w:name="z399" w:id="290"/>
    <w:p>
      <w:pPr>
        <w:spacing w:after="0"/>
        <w:ind w:left="0"/>
        <w:jc w:val="left"/>
      </w:pPr>
      <w:r>
        <w:rPr>
          <w:rFonts w:ascii="Times New Roman"/>
          <w:b/>
          <w:i w:val="false"/>
          <w:color w:val="000000"/>
        </w:rPr>
        <w:t xml:space="preserve"> 2027 жылға арналған Қарабөгет ауылдық округінің бюджеті</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тапшылығынқаржыландыру(профицитін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18 қосымша</w:t>
            </w:r>
          </w:p>
        </w:tc>
      </w:tr>
    </w:tbl>
    <w:bookmarkStart w:name="z403" w:id="291"/>
    <w:p>
      <w:pPr>
        <w:spacing w:after="0"/>
        <w:ind w:left="0"/>
        <w:jc w:val="left"/>
      </w:pPr>
      <w:r>
        <w:rPr>
          <w:rFonts w:ascii="Times New Roman"/>
          <w:b/>
          <w:i w:val="false"/>
          <w:color w:val="000000"/>
        </w:rPr>
        <w:t xml:space="preserve"> 2028 жылға арналған Қарабөгет ауылдық округінің бюджеті</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тапшылығынқаржыландыру(профицитін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19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2026 жылға арналған Қылышбай ауылдық округінің бюджеті</w:t>
      </w:r>
    </w:p>
    <w:p>
      <w:pPr>
        <w:spacing w:after="0"/>
        <w:ind w:left="0"/>
        <w:jc w:val="both"/>
      </w:pPr>
      <w:r>
        <w:rPr>
          <w:rFonts w:ascii="Times New Roman"/>
          <w:b w:val="false"/>
          <w:i w:val="false"/>
          <w:color w:val="ff0000"/>
          <w:sz w:val="28"/>
        </w:rPr>
        <w:t xml:space="preserve">
      Ескерту. 19-қосымша жаңа редакцияда - Жамбыл облысы Мойынқұм аудандық мәслихатының 26.01.2026 </w:t>
      </w:r>
      <w:r>
        <w:rPr>
          <w:rFonts w:ascii="Times New Roman"/>
          <w:b w:val="false"/>
          <w:i w:val="false"/>
          <w:color w:val="ff0000"/>
          <w:sz w:val="28"/>
        </w:rPr>
        <w:t xml:space="preserve">№ 50-2 </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жасалатын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20 қосымша</w:t>
            </w:r>
          </w:p>
        </w:tc>
      </w:tr>
    </w:tbl>
    <w:bookmarkStart w:name="z411" w:id="292"/>
    <w:p>
      <w:pPr>
        <w:spacing w:after="0"/>
        <w:ind w:left="0"/>
        <w:jc w:val="left"/>
      </w:pPr>
      <w:r>
        <w:rPr>
          <w:rFonts w:ascii="Times New Roman"/>
          <w:b/>
          <w:i w:val="false"/>
          <w:color w:val="000000"/>
        </w:rPr>
        <w:t xml:space="preserve"> 2027 жылға арналған Қылышбай ауылдық округінің бюджеті</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тапшылығынқаржыландыру(профицитін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21 қосымша</w:t>
            </w:r>
          </w:p>
        </w:tc>
      </w:tr>
    </w:tbl>
    <w:bookmarkStart w:name="z415" w:id="293"/>
    <w:p>
      <w:pPr>
        <w:spacing w:after="0"/>
        <w:ind w:left="0"/>
        <w:jc w:val="left"/>
      </w:pPr>
      <w:r>
        <w:rPr>
          <w:rFonts w:ascii="Times New Roman"/>
          <w:b/>
          <w:i w:val="false"/>
          <w:color w:val="000000"/>
        </w:rPr>
        <w:t xml:space="preserve"> 2028 жылға арналған Қылышбай ауылдық округінің бюджеті</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тапшылығынқаржыландыру(профицитін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22 қосымша</w:t>
            </w:r>
          </w:p>
        </w:tc>
      </w:tr>
    </w:tbl>
    <w:bookmarkStart w:name="z419" w:id="294"/>
    <w:p>
      <w:pPr>
        <w:spacing w:after="0"/>
        <w:ind w:left="0"/>
        <w:jc w:val="left"/>
      </w:pPr>
      <w:r>
        <w:rPr>
          <w:rFonts w:ascii="Times New Roman"/>
          <w:b/>
          <w:i w:val="false"/>
          <w:color w:val="000000"/>
        </w:rPr>
        <w:t xml:space="preserve"> </w:t>
      </w:r>
      <w:r>
        <w:rPr>
          <w:rFonts w:ascii="Times New Roman"/>
          <w:b/>
          <w:i w:val="false"/>
          <w:color w:val="000000"/>
        </w:rPr>
        <w:t>2026 жылға арналған Жамбыл ауылдық округінің бюджеті</w:t>
      </w:r>
    </w:p>
    <w:bookmarkEnd w:id="294"/>
    <w:p>
      <w:pPr>
        <w:spacing w:after="0"/>
        <w:ind w:left="0"/>
        <w:jc w:val="both"/>
      </w:pPr>
      <w:r>
        <w:rPr>
          <w:rFonts w:ascii="Times New Roman"/>
          <w:b w:val="false"/>
          <w:i w:val="false"/>
          <w:color w:val="ff0000"/>
          <w:sz w:val="28"/>
        </w:rPr>
        <w:t xml:space="preserve">
      Ескерту. 22-қосымша жаңа редакцияда - Жамбыл облысы Мойынқұм аудандық мәслихатының 26.01.2026 </w:t>
      </w:r>
      <w:r>
        <w:rPr>
          <w:rFonts w:ascii="Times New Roman"/>
          <w:b w:val="false"/>
          <w:i w:val="false"/>
          <w:color w:val="ff0000"/>
          <w:sz w:val="28"/>
        </w:rPr>
        <w:t xml:space="preserve">№ 50-2 </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жасалатын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23 қосымша</w:t>
            </w:r>
          </w:p>
        </w:tc>
      </w:tr>
    </w:tbl>
    <w:bookmarkStart w:name="z423" w:id="295"/>
    <w:p>
      <w:pPr>
        <w:spacing w:after="0"/>
        <w:ind w:left="0"/>
        <w:jc w:val="left"/>
      </w:pPr>
      <w:r>
        <w:rPr>
          <w:rFonts w:ascii="Times New Roman"/>
          <w:b/>
          <w:i w:val="false"/>
          <w:color w:val="000000"/>
        </w:rPr>
        <w:t xml:space="preserve"> 2027 жылға арналған Жамбыл ауылдық округінің бюджеті</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тапшылығынқаржыландыру(профицитін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14 қосымша</w:t>
            </w:r>
          </w:p>
        </w:tc>
      </w:tr>
    </w:tbl>
    <w:bookmarkStart w:name="z427" w:id="296"/>
    <w:p>
      <w:pPr>
        <w:spacing w:after="0"/>
        <w:ind w:left="0"/>
        <w:jc w:val="left"/>
      </w:pPr>
      <w:r>
        <w:rPr>
          <w:rFonts w:ascii="Times New Roman"/>
          <w:b/>
          <w:i w:val="false"/>
          <w:color w:val="000000"/>
        </w:rPr>
        <w:t xml:space="preserve"> 2028 жылға арналған Жамбыл ауылдық округінің бюджеті</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тапшылығынқаржыландыру(профицитін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25 қосымша</w:t>
            </w:r>
          </w:p>
        </w:tc>
      </w:tr>
    </w:tbl>
    <w:bookmarkStart w:name="z431" w:id="297"/>
    <w:p>
      <w:pPr>
        <w:spacing w:after="0"/>
        <w:ind w:left="0"/>
        <w:jc w:val="left"/>
      </w:pPr>
      <w:r>
        <w:rPr>
          <w:rFonts w:ascii="Times New Roman"/>
          <w:b/>
          <w:i w:val="false"/>
          <w:color w:val="000000"/>
        </w:rPr>
        <w:t xml:space="preserve"> </w:t>
      </w:r>
      <w:r>
        <w:rPr>
          <w:rFonts w:ascii="Times New Roman"/>
          <w:b/>
          <w:i w:val="false"/>
          <w:color w:val="000000"/>
        </w:rPr>
        <w:t>2026 жылға арналған Қызылотау ауылдық округінің бюджеті</w:t>
      </w:r>
    </w:p>
    <w:bookmarkEnd w:id="297"/>
    <w:p>
      <w:pPr>
        <w:spacing w:after="0"/>
        <w:ind w:left="0"/>
        <w:jc w:val="both"/>
      </w:pPr>
      <w:r>
        <w:rPr>
          <w:rFonts w:ascii="Times New Roman"/>
          <w:b w:val="false"/>
          <w:i w:val="false"/>
          <w:color w:val="ff0000"/>
          <w:sz w:val="28"/>
        </w:rPr>
        <w:t xml:space="preserve">
      Ескерту. 23-қосымша жаңа редакцияда - Жамбыл облысы Мойынқұм аудандық мәслихатының 26.01.2026 </w:t>
      </w:r>
      <w:r>
        <w:rPr>
          <w:rFonts w:ascii="Times New Roman"/>
          <w:b w:val="false"/>
          <w:i w:val="false"/>
          <w:color w:val="ff0000"/>
          <w:sz w:val="28"/>
        </w:rPr>
        <w:t>№ 50-2</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97513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жасалатын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26 қосымша</w:t>
            </w:r>
          </w:p>
        </w:tc>
      </w:tr>
    </w:tbl>
    <w:bookmarkStart w:name="z435" w:id="298"/>
    <w:p>
      <w:pPr>
        <w:spacing w:after="0"/>
        <w:ind w:left="0"/>
        <w:jc w:val="left"/>
      </w:pPr>
      <w:r>
        <w:rPr>
          <w:rFonts w:ascii="Times New Roman"/>
          <w:b/>
          <w:i w:val="false"/>
          <w:color w:val="000000"/>
        </w:rPr>
        <w:t xml:space="preserve"> 2027 жылға арналған Қызылотау ауылдық округінің бюджеті</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тапшылығынқаржыландыру(профицитін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27 қосымша</w:t>
            </w:r>
          </w:p>
        </w:tc>
      </w:tr>
    </w:tbl>
    <w:bookmarkStart w:name="z439" w:id="299"/>
    <w:p>
      <w:pPr>
        <w:spacing w:after="0"/>
        <w:ind w:left="0"/>
        <w:jc w:val="left"/>
      </w:pPr>
      <w:r>
        <w:rPr>
          <w:rFonts w:ascii="Times New Roman"/>
          <w:b/>
          <w:i w:val="false"/>
          <w:color w:val="000000"/>
        </w:rPr>
        <w:t xml:space="preserve"> 2028 жылға арналған Қызылотау ауылдық округінің бюджеті</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тапшылығынқаржыландыру(профицитін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28 қосымша</w:t>
            </w:r>
          </w:p>
        </w:tc>
      </w:tr>
    </w:tbl>
    <w:bookmarkStart w:name="z443" w:id="300"/>
    <w:p>
      <w:pPr>
        <w:spacing w:after="0"/>
        <w:ind w:left="0"/>
        <w:jc w:val="left"/>
      </w:pPr>
      <w:r>
        <w:rPr>
          <w:rFonts w:ascii="Times New Roman"/>
          <w:b/>
          <w:i w:val="false"/>
          <w:color w:val="000000"/>
        </w:rPr>
        <w:t xml:space="preserve"> </w:t>
      </w:r>
      <w:r>
        <w:rPr>
          <w:rFonts w:ascii="Times New Roman"/>
          <w:b/>
          <w:i w:val="false"/>
          <w:color w:val="000000"/>
        </w:rPr>
        <w:t>2026 жылға арналған Қызылтал ауылдық округінің бюджеті</w:t>
      </w:r>
    </w:p>
    <w:bookmarkEnd w:id="300"/>
    <w:p>
      <w:pPr>
        <w:spacing w:after="0"/>
        <w:ind w:left="0"/>
        <w:jc w:val="both"/>
      </w:pPr>
      <w:r>
        <w:rPr>
          <w:rFonts w:ascii="Times New Roman"/>
          <w:b w:val="false"/>
          <w:i w:val="false"/>
          <w:color w:val="ff0000"/>
          <w:sz w:val="28"/>
        </w:rPr>
        <w:t xml:space="preserve">
      Ескерту. 28-қосымша жаңа редакцияда - Жамбыл облысы Мойынқұм аудандық мәслихатының 26.01.2026 </w:t>
      </w:r>
      <w:r>
        <w:rPr>
          <w:rFonts w:ascii="Times New Roman"/>
          <w:b w:val="false"/>
          <w:i w:val="false"/>
          <w:color w:val="ff0000"/>
          <w:sz w:val="28"/>
        </w:rPr>
        <w:t xml:space="preserve">№ 50-2 </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жасалатын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29 қосымша</w:t>
            </w:r>
          </w:p>
        </w:tc>
      </w:tr>
    </w:tbl>
    <w:bookmarkStart w:name="z447" w:id="301"/>
    <w:p>
      <w:pPr>
        <w:spacing w:after="0"/>
        <w:ind w:left="0"/>
        <w:jc w:val="left"/>
      </w:pPr>
      <w:r>
        <w:rPr>
          <w:rFonts w:ascii="Times New Roman"/>
          <w:b/>
          <w:i w:val="false"/>
          <w:color w:val="000000"/>
        </w:rPr>
        <w:t xml:space="preserve"> 2027 жылға арналған Қызылтал ауылдық округінің бюджеті</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тапшылығынқаржыландыру(профицитін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30 қосымша</w:t>
            </w:r>
          </w:p>
        </w:tc>
      </w:tr>
    </w:tbl>
    <w:bookmarkStart w:name="z451" w:id="302"/>
    <w:p>
      <w:pPr>
        <w:spacing w:after="0"/>
        <w:ind w:left="0"/>
        <w:jc w:val="left"/>
      </w:pPr>
      <w:r>
        <w:rPr>
          <w:rFonts w:ascii="Times New Roman"/>
          <w:b/>
          <w:i w:val="false"/>
          <w:color w:val="000000"/>
        </w:rPr>
        <w:t xml:space="preserve"> 2028 жылға арналған Қызылтал ауылдық округінің бюджеті</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тапшылығынқаржыландыру(профицитін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31 қосымша</w:t>
            </w:r>
          </w:p>
        </w:tc>
      </w:tr>
    </w:tbl>
    <w:bookmarkStart w:name="z455" w:id="303"/>
    <w:p>
      <w:pPr>
        <w:spacing w:after="0"/>
        <w:ind w:left="0"/>
        <w:jc w:val="left"/>
      </w:pPr>
      <w:r>
        <w:rPr>
          <w:rFonts w:ascii="Times New Roman"/>
          <w:b/>
          <w:i w:val="false"/>
          <w:color w:val="000000"/>
        </w:rPr>
        <w:t xml:space="preserve"> </w:t>
      </w:r>
      <w:r>
        <w:rPr>
          <w:rFonts w:ascii="Times New Roman"/>
          <w:b/>
          <w:i w:val="false"/>
          <w:color w:val="000000"/>
        </w:rPr>
        <w:t>2026 жылға арналған Биназар ауылдық округінің бюджеті</w:t>
      </w:r>
    </w:p>
    <w:bookmarkEnd w:id="303"/>
    <w:p>
      <w:pPr>
        <w:spacing w:after="0"/>
        <w:ind w:left="0"/>
        <w:jc w:val="both"/>
      </w:pPr>
      <w:r>
        <w:rPr>
          <w:rFonts w:ascii="Times New Roman"/>
          <w:b w:val="false"/>
          <w:i w:val="false"/>
          <w:color w:val="ff0000"/>
          <w:sz w:val="28"/>
        </w:rPr>
        <w:t xml:space="preserve">
      Ескерту. 31-қосымша жаңа редакцияда - Жамбыл облысы Мойынқұм аудандық мәслихатының 26.01.2026 </w:t>
      </w:r>
      <w:r>
        <w:rPr>
          <w:rFonts w:ascii="Times New Roman"/>
          <w:b w:val="false"/>
          <w:i w:val="false"/>
          <w:color w:val="ff0000"/>
          <w:sz w:val="28"/>
        </w:rPr>
        <w:t xml:space="preserve">№ 50-2 </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жасалатын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32 қосымша</w:t>
            </w:r>
          </w:p>
        </w:tc>
      </w:tr>
    </w:tbl>
    <w:bookmarkStart w:name="z459" w:id="304"/>
    <w:p>
      <w:pPr>
        <w:spacing w:after="0"/>
        <w:ind w:left="0"/>
        <w:jc w:val="left"/>
      </w:pPr>
      <w:r>
        <w:rPr>
          <w:rFonts w:ascii="Times New Roman"/>
          <w:b/>
          <w:i w:val="false"/>
          <w:color w:val="000000"/>
        </w:rPr>
        <w:t xml:space="preserve"> 2027 жылға арналған Биназар ауылдық округінің бюджеті</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тапшылығынқаржыландыру(профицитін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33 қосымша</w:t>
            </w:r>
          </w:p>
        </w:tc>
      </w:tr>
    </w:tbl>
    <w:bookmarkStart w:name="z463" w:id="305"/>
    <w:p>
      <w:pPr>
        <w:spacing w:after="0"/>
        <w:ind w:left="0"/>
        <w:jc w:val="left"/>
      </w:pPr>
      <w:r>
        <w:rPr>
          <w:rFonts w:ascii="Times New Roman"/>
          <w:b/>
          <w:i w:val="false"/>
          <w:color w:val="000000"/>
        </w:rPr>
        <w:t xml:space="preserve"> 2028 жылға арналған Биназар ауылдық округінің бюджеті</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тапшылығынқаржыландыру(профицитін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34 қосымша</w:t>
            </w:r>
          </w:p>
        </w:tc>
      </w:tr>
    </w:tbl>
    <w:bookmarkStart w:name="z467" w:id="306"/>
    <w:p>
      <w:pPr>
        <w:spacing w:after="0"/>
        <w:ind w:left="0"/>
        <w:jc w:val="left"/>
      </w:pPr>
      <w:r>
        <w:rPr>
          <w:rFonts w:ascii="Times New Roman"/>
          <w:b/>
          <w:i w:val="false"/>
          <w:color w:val="000000"/>
        </w:rPr>
        <w:t xml:space="preserve"> </w:t>
      </w:r>
      <w:r>
        <w:rPr>
          <w:rFonts w:ascii="Times New Roman"/>
          <w:b/>
          <w:i w:val="false"/>
          <w:color w:val="000000"/>
        </w:rPr>
        <w:t>2026 жылға арналған Хантау ауылдық округінің бюджеті</w:t>
      </w:r>
    </w:p>
    <w:bookmarkEnd w:id="306"/>
    <w:p>
      <w:pPr>
        <w:spacing w:after="0"/>
        <w:ind w:left="0"/>
        <w:jc w:val="both"/>
      </w:pPr>
      <w:r>
        <w:rPr>
          <w:rFonts w:ascii="Times New Roman"/>
          <w:b w:val="false"/>
          <w:i w:val="false"/>
          <w:color w:val="ff0000"/>
          <w:sz w:val="28"/>
        </w:rPr>
        <w:t xml:space="preserve">
      Ескерту. 34-қосымша жаңа редакцияда - Жамбыл облысы Мойынқұм аудандық мәслихатының 26.01.2026 </w:t>
      </w:r>
      <w:r>
        <w:rPr>
          <w:rFonts w:ascii="Times New Roman"/>
          <w:b w:val="false"/>
          <w:i w:val="false"/>
          <w:color w:val="ff0000"/>
          <w:sz w:val="28"/>
        </w:rPr>
        <w:t xml:space="preserve">№ 50-2 </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жасалатын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35 қосымша</w:t>
            </w:r>
          </w:p>
        </w:tc>
      </w:tr>
    </w:tbl>
    <w:bookmarkStart w:name="z471" w:id="307"/>
    <w:p>
      <w:pPr>
        <w:spacing w:after="0"/>
        <w:ind w:left="0"/>
        <w:jc w:val="left"/>
      </w:pPr>
      <w:r>
        <w:rPr>
          <w:rFonts w:ascii="Times New Roman"/>
          <w:b/>
          <w:i w:val="false"/>
          <w:color w:val="000000"/>
        </w:rPr>
        <w:t xml:space="preserve"> 2027 жылға арналған Хантау ауылдық округінің бюджеті</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тапшылығынқаржыландыру(профицитін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36 қосымша</w:t>
            </w:r>
          </w:p>
        </w:tc>
      </w:tr>
    </w:tbl>
    <w:bookmarkStart w:name="z475" w:id="308"/>
    <w:p>
      <w:pPr>
        <w:spacing w:after="0"/>
        <w:ind w:left="0"/>
        <w:jc w:val="left"/>
      </w:pPr>
      <w:r>
        <w:rPr>
          <w:rFonts w:ascii="Times New Roman"/>
          <w:b/>
          <w:i w:val="false"/>
          <w:color w:val="000000"/>
        </w:rPr>
        <w:t xml:space="preserve"> 2028 жылға арналған Хантау ауылдық округінің бюджеті</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тапшылығынқаржыландыру(профицитін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37 қосымша</w:t>
            </w:r>
          </w:p>
        </w:tc>
      </w:tr>
    </w:tbl>
    <w:bookmarkStart w:name="z479" w:id="309"/>
    <w:p>
      <w:pPr>
        <w:spacing w:after="0"/>
        <w:ind w:left="0"/>
        <w:jc w:val="left"/>
      </w:pPr>
      <w:r>
        <w:rPr>
          <w:rFonts w:ascii="Times New Roman"/>
          <w:b/>
          <w:i w:val="false"/>
          <w:color w:val="000000"/>
        </w:rPr>
        <w:t xml:space="preserve"> </w:t>
      </w:r>
      <w:r>
        <w:rPr>
          <w:rFonts w:ascii="Times New Roman"/>
          <w:b/>
          <w:i w:val="false"/>
          <w:color w:val="000000"/>
        </w:rPr>
        <w:t>2026 жылға арналған Мирный ауылының бюджеті</w:t>
      </w:r>
    </w:p>
    <w:bookmarkEnd w:id="309"/>
    <w:p>
      <w:pPr>
        <w:spacing w:after="0"/>
        <w:ind w:left="0"/>
        <w:jc w:val="both"/>
      </w:pPr>
      <w:r>
        <w:rPr>
          <w:rFonts w:ascii="Times New Roman"/>
          <w:b w:val="false"/>
          <w:i w:val="false"/>
          <w:color w:val="ff0000"/>
          <w:sz w:val="28"/>
        </w:rPr>
        <w:t xml:space="preserve">
      Ескерту. 37-қосымша жаңа редакцияда - Жамбыл облысы Мойынқұм аудандық мәслихатының 26.01.2026 </w:t>
      </w:r>
      <w:r>
        <w:rPr>
          <w:rFonts w:ascii="Times New Roman"/>
          <w:b w:val="false"/>
          <w:i w:val="false"/>
          <w:color w:val="ff0000"/>
          <w:sz w:val="28"/>
        </w:rPr>
        <w:t xml:space="preserve">№ 50-2 </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жасалатын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38 қосымша</w:t>
            </w:r>
          </w:p>
        </w:tc>
      </w:tr>
    </w:tbl>
    <w:bookmarkStart w:name="z483" w:id="310"/>
    <w:p>
      <w:pPr>
        <w:spacing w:after="0"/>
        <w:ind w:left="0"/>
        <w:jc w:val="left"/>
      </w:pPr>
      <w:r>
        <w:rPr>
          <w:rFonts w:ascii="Times New Roman"/>
          <w:b/>
          <w:i w:val="false"/>
          <w:color w:val="000000"/>
        </w:rPr>
        <w:t xml:space="preserve"> 2027 жылға арналған Мирный ауылының бюджеті</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тапшылығынқаржыландыру(профицитін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39 қосымша</w:t>
            </w:r>
          </w:p>
        </w:tc>
      </w:tr>
    </w:tbl>
    <w:bookmarkStart w:name="z487" w:id="311"/>
    <w:p>
      <w:pPr>
        <w:spacing w:after="0"/>
        <w:ind w:left="0"/>
        <w:jc w:val="left"/>
      </w:pPr>
      <w:r>
        <w:rPr>
          <w:rFonts w:ascii="Times New Roman"/>
          <w:b/>
          <w:i w:val="false"/>
          <w:color w:val="000000"/>
        </w:rPr>
        <w:t xml:space="preserve"> 2028 жылға арналған Мирный ауылының бюджеті</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тапшылығынқаржыландыру(профицитін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40 қосымша</w:t>
            </w:r>
          </w:p>
        </w:tc>
      </w:tr>
    </w:tbl>
    <w:bookmarkStart w:name="z491" w:id="312"/>
    <w:p>
      <w:pPr>
        <w:spacing w:after="0"/>
        <w:ind w:left="0"/>
        <w:jc w:val="left"/>
      </w:pPr>
      <w:r>
        <w:rPr>
          <w:rFonts w:ascii="Times New Roman"/>
          <w:b/>
          <w:i w:val="false"/>
          <w:color w:val="000000"/>
        </w:rPr>
        <w:t xml:space="preserve"> </w:t>
      </w:r>
      <w:r>
        <w:rPr>
          <w:rFonts w:ascii="Times New Roman"/>
          <w:b/>
          <w:i w:val="false"/>
          <w:color w:val="000000"/>
        </w:rPr>
        <w:t>2026 жылға арналған Ақбақай ауылының бюджеті</w:t>
      </w:r>
    </w:p>
    <w:bookmarkEnd w:id="312"/>
    <w:p>
      <w:pPr>
        <w:spacing w:after="0"/>
        <w:ind w:left="0"/>
        <w:jc w:val="both"/>
      </w:pPr>
      <w:r>
        <w:rPr>
          <w:rFonts w:ascii="Times New Roman"/>
          <w:b w:val="false"/>
          <w:i w:val="false"/>
          <w:color w:val="ff0000"/>
          <w:sz w:val="28"/>
        </w:rPr>
        <w:t xml:space="preserve">
      Ескерту. 40-қосымша жаңа редакцияда - Жамбыл облысы Мойынқұм аудандық мәслихатының 26.01.2026 </w:t>
      </w:r>
      <w:r>
        <w:rPr>
          <w:rFonts w:ascii="Times New Roman"/>
          <w:b w:val="false"/>
          <w:i w:val="false"/>
          <w:color w:val="ff0000"/>
          <w:sz w:val="28"/>
        </w:rPr>
        <w:t xml:space="preserve">№ 50-2 </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жасалатын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41 қосымша</w:t>
            </w:r>
          </w:p>
        </w:tc>
      </w:tr>
    </w:tbl>
    <w:bookmarkStart w:name="z495" w:id="313"/>
    <w:p>
      <w:pPr>
        <w:spacing w:after="0"/>
        <w:ind w:left="0"/>
        <w:jc w:val="left"/>
      </w:pPr>
      <w:r>
        <w:rPr>
          <w:rFonts w:ascii="Times New Roman"/>
          <w:b/>
          <w:i w:val="false"/>
          <w:color w:val="000000"/>
        </w:rPr>
        <w:t xml:space="preserve"> 2027 жылға арналған Ақбақай ауылының бюджеті</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тапшылығынқаржыландыру(профицитін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42 қосымша</w:t>
            </w:r>
          </w:p>
        </w:tc>
      </w:tr>
    </w:tbl>
    <w:bookmarkStart w:name="z499" w:id="314"/>
    <w:p>
      <w:pPr>
        <w:spacing w:after="0"/>
        <w:ind w:left="0"/>
        <w:jc w:val="left"/>
      </w:pPr>
      <w:r>
        <w:rPr>
          <w:rFonts w:ascii="Times New Roman"/>
          <w:b/>
          <w:i w:val="false"/>
          <w:color w:val="000000"/>
        </w:rPr>
        <w:t xml:space="preserve"> 2028 жылға арналған Ақбақай ауылының бюджеті</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тапшылығынқаржыландыру(профицитін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43 қосымша</w:t>
            </w:r>
          </w:p>
        </w:tc>
      </w:tr>
    </w:tbl>
    <w:bookmarkStart w:name="z503" w:id="315"/>
    <w:p>
      <w:pPr>
        <w:spacing w:after="0"/>
        <w:ind w:left="0"/>
        <w:jc w:val="left"/>
      </w:pPr>
      <w:r>
        <w:rPr>
          <w:rFonts w:ascii="Times New Roman"/>
          <w:b/>
          <w:i w:val="false"/>
          <w:color w:val="000000"/>
        </w:rPr>
        <w:t xml:space="preserve"> </w:t>
      </w:r>
      <w:r>
        <w:rPr>
          <w:rFonts w:ascii="Times New Roman"/>
          <w:b/>
          <w:i w:val="false"/>
          <w:color w:val="000000"/>
        </w:rPr>
        <w:t>2026 жылға арналған Ақсүйек ауылының бюджеті</w:t>
      </w:r>
    </w:p>
    <w:bookmarkEnd w:id="315"/>
    <w:p>
      <w:pPr>
        <w:spacing w:after="0"/>
        <w:ind w:left="0"/>
        <w:jc w:val="both"/>
      </w:pPr>
      <w:r>
        <w:rPr>
          <w:rFonts w:ascii="Times New Roman"/>
          <w:b w:val="false"/>
          <w:i w:val="false"/>
          <w:color w:val="ff0000"/>
          <w:sz w:val="28"/>
        </w:rPr>
        <w:t xml:space="preserve">
      Ескерту. 43-қосымша жаңа редакцияда - Жамбыл облысы Мойынқұм аудандық мәслихатының 26.01.2026 </w:t>
      </w:r>
      <w:r>
        <w:rPr>
          <w:rFonts w:ascii="Times New Roman"/>
          <w:b w:val="false"/>
          <w:i w:val="false"/>
          <w:color w:val="ff0000"/>
          <w:sz w:val="28"/>
        </w:rPr>
        <w:t xml:space="preserve">№ 50-2 </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жасалатын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44 қосымша</w:t>
            </w:r>
          </w:p>
        </w:tc>
      </w:tr>
    </w:tbl>
    <w:bookmarkStart w:name="z507" w:id="316"/>
    <w:p>
      <w:pPr>
        <w:spacing w:after="0"/>
        <w:ind w:left="0"/>
        <w:jc w:val="left"/>
      </w:pPr>
      <w:r>
        <w:rPr>
          <w:rFonts w:ascii="Times New Roman"/>
          <w:b/>
          <w:i w:val="false"/>
          <w:color w:val="000000"/>
        </w:rPr>
        <w:t xml:space="preserve"> 2027 жылға арналған Ақсүйек ауылының бюджеті</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тапшылығынқаржыландыру(профицитін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45 қосымша</w:t>
            </w:r>
          </w:p>
        </w:tc>
      </w:tr>
    </w:tbl>
    <w:bookmarkStart w:name="z511" w:id="317"/>
    <w:p>
      <w:pPr>
        <w:spacing w:after="0"/>
        <w:ind w:left="0"/>
        <w:jc w:val="left"/>
      </w:pPr>
      <w:r>
        <w:rPr>
          <w:rFonts w:ascii="Times New Roman"/>
          <w:b/>
          <w:i w:val="false"/>
          <w:color w:val="000000"/>
        </w:rPr>
        <w:t xml:space="preserve"> 2028 жылға арналған Ақсүйек ауылының бюджеті</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тапшылығынқаржыландыру(профицитін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46 қосымша</w:t>
            </w:r>
          </w:p>
        </w:tc>
      </w:tr>
    </w:tbl>
    <w:bookmarkStart w:name="z515" w:id="318"/>
    <w:p>
      <w:pPr>
        <w:spacing w:after="0"/>
        <w:ind w:left="0"/>
        <w:jc w:val="left"/>
      </w:pPr>
      <w:r>
        <w:rPr>
          <w:rFonts w:ascii="Times New Roman"/>
          <w:b/>
          <w:i w:val="false"/>
          <w:color w:val="000000"/>
        </w:rPr>
        <w:t xml:space="preserve"> </w:t>
      </w:r>
      <w:r>
        <w:rPr>
          <w:rFonts w:ascii="Times New Roman"/>
          <w:b/>
          <w:i w:val="false"/>
          <w:color w:val="000000"/>
        </w:rPr>
        <w:t>2026 жылға арналған Мыңарал ауылдық округінің бюджеті</w:t>
      </w:r>
    </w:p>
    <w:bookmarkEnd w:id="318"/>
    <w:p>
      <w:pPr>
        <w:spacing w:after="0"/>
        <w:ind w:left="0"/>
        <w:jc w:val="both"/>
      </w:pPr>
      <w:r>
        <w:rPr>
          <w:rFonts w:ascii="Times New Roman"/>
          <w:b w:val="false"/>
          <w:i w:val="false"/>
          <w:color w:val="ff0000"/>
          <w:sz w:val="28"/>
        </w:rPr>
        <w:t xml:space="preserve">
      Ескерту. 46-қосымша жаңа редакцияда - Жамбыл облысы Мойынқұм аудандық мәслихатының 26.01.2026 </w:t>
      </w:r>
      <w:r>
        <w:rPr>
          <w:rFonts w:ascii="Times New Roman"/>
          <w:b w:val="false"/>
          <w:i w:val="false"/>
          <w:color w:val="ff0000"/>
          <w:sz w:val="28"/>
        </w:rPr>
        <w:t xml:space="preserve">№ 50-2 </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жасалатын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47 қосымша</w:t>
            </w:r>
          </w:p>
        </w:tc>
      </w:tr>
    </w:tbl>
    <w:bookmarkStart w:name="z519" w:id="319"/>
    <w:p>
      <w:pPr>
        <w:spacing w:after="0"/>
        <w:ind w:left="0"/>
        <w:jc w:val="left"/>
      </w:pPr>
      <w:r>
        <w:rPr>
          <w:rFonts w:ascii="Times New Roman"/>
          <w:b/>
          <w:i w:val="false"/>
          <w:color w:val="000000"/>
        </w:rPr>
        <w:t xml:space="preserve"> 2027 жылға арналған Мыңарал ауылдық округінің бюджеті</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тапшылығынқаржыландыру(профицитін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№48-3 шешіміне 48 қосымша</w:t>
            </w:r>
          </w:p>
        </w:tc>
      </w:tr>
    </w:tbl>
    <w:bookmarkStart w:name="z523" w:id="320"/>
    <w:p>
      <w:pPr>
        <w:spacing w:after="0"/>
        <w:ind w:left="0"/>
        <w:jc w:val="left"/>
      </w:pPr>
      <w:r>
        <w:rPr>
          <w:rFonts w:ascii="Times New Roman"/>
          <w:b/>
          <w:i w:val="false"/>
          <w:color w:val="000000"/>
        </w:rPr>
        <w:t xml:space="preserve"> 2028 жылға арналған Мыңарал ауылдық округінің бюджеті</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6.Бюджеттің мұнайға қатысты емес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тапшылығынқаржыландыру(профицитін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