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e078" w14:textId="d1fe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аудандық мәслихатының 2024 жылғы 27 желтоқсандағы "2025-2027 жылдарға арналған Мойынқұм ауданының ауыл, ауылдық округтерінің бюджеттері туралы"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2025 жылғы 5 қарашадағы № 43-2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аудандық мәслихатының 2024 жылғы 27 желтоқсандағы "2025-2027 жылдарға арналған Мойынқұм ауданының ауыл,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"1.2025-2027 жылдарға арналған ауыл,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Мойынқұм ауылдық округі бойынша: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268 598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120 502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2 516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145 420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286 655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-18 057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18 057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18 057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Бірлік ауылдық округі бойынша: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164 871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24 865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138 896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167 910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-3 039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3 039 мың теңге,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3 039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Кенес ауылдық округі бойынша: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92 474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11 535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80 432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96 920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-4 446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4 446 мың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4 446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Шығанақ ауылдық округі бойынша: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86 771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68 229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93 414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-6 643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6 643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6 643 мың теңге.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Ұланбел ауылдық округі бойынша: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45 273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29 518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15 692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63 763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-18 490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18 490 мың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18 490 мың теңге.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Қарабөгет ауылдық округі бойынша: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93 440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5 939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87 501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96 999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-3 559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3 559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3 559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Қылышбай ауылдық округі бойынша: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106 094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6 059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100 035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106 482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Жамбыл ауылдық округі бойынша: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83 784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14 506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69 020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86 428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2 644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2 644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Қызылотау ауылдық округі бойынша: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67 719 мың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1 986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65 733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67 742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мың теңге, оның ішінде: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Қызылтал ауылдық округі бойынша: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72 658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5 208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67 450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73 005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 мың теңге, оның ішінде: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Биназар ауылдық округі бойынша: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86 435 мың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6 499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452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79 484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89 429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-2 994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2 994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2 994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Хантау ауылдық округі бойынша: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77 640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5 469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72 154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78 033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 мың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393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Мирный ауылы бойынша: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43 277 мың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8 082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35 195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45 451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-2 174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 тапшылығын қаржыландыру (профицитін пайдалану) – 2 174 мың теңге, оның ішінде: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2 174 мың теңге.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Ақбақай ауылы бойынша: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45 177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3 684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41 493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47 639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-2 462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2 462 мың теңге, оның ішінде: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2 462 мың теңге.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Мыңарал ауылдық округі бойынша: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75 133 мың теңге, оның ішінде: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7 967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67 166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76 303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1 170 мың теңге, оның ішінде: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1 170 мың теңге."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Мойынқұм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9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0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1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Ұланбел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3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Қарабөгет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32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Қылышбай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3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4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Қызылотау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5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Қызылтал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5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Биназар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қарашадағы №43-2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34 қосымша</w:t>
            </w:r>
          </w:p>
        </w:tc>
      </w:tr>
    </w:tbl>
    <w:bookmarkStart w:name="z36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Хантау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№35-2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7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Мирный ауылы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7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Ақбақай ауылы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38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Мыңарал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