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ac7f" w14:textId="da8a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аудандық мәслихатының 2024 жылғы 27 желтоқсандағы "2025-2027 жылдарға арналған Мойынқұм ауданының ауыл, ауылдық округтерінің бюджеттері туралы" № 35-2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2025 жылғы 14 тамыздағы № 39-2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Мойынқұм аудандық мәслихатының 2024 жылғы 27 желтоқсандағы "2025-2027 жылдарға арналған Мойынқұм ауданының ауыл,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№35-2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"1.2025-2027 жылдарға арналған ауыл,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48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Мойынқұм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276 012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162 253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18 057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18 057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Бірлік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164 871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141 121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3 039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Кенес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92 090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80 432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Шығанақ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88 240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68 229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6 643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Ұланбел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46 254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30 499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15 692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18 490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18 490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Қарабөгет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84 148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77 132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Қылышбай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105 954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100 035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Жамбыл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81 369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69 020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2 644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Қызылотау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66 351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64 973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Қызылтал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66 548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Биназар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85 085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78 846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2 994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Хантау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77 640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72 154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Мирный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33 186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 тапшылығын қаржыландыру (профицитін пайдалану) – 2 174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2 174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Ақбақай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42 484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2 462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Ақсүйек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61 244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54 880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1 285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Мыңарал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76 588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70 887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1 170 мың теңге.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46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Мойынқұм аудандық Мәслихаты төрағасының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Мойынқұм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Шығанақ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Ұланбел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 есалынатын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Қарабөгет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Қылышбай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Қызылотау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 ішығыстары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Хантау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 ікөшелерд іжарықтандыру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Мирный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Ақбақай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Ақсүйек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Мыңарал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 нүй-коммуналдық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жасалынған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