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395" w14:textId="d67b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2025 жылғы 7 қазандағы № 249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 (Салық кодексі) Қазақстан Республикасының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</w:t>
      </w:r>
      <w:r>
        <w:rPr>
          <w:rFonts w:ascii="Times New Roman"/>
          <w:b w:val="false"/>
          <w:i w:val="false"/>
          <w:color w:val="000000"/>
          <w:sz w:val="28"/>
        </w:rPr>
        <w:t>475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құқықтық-актілерді мемлекеттік тіркеу тізілімінде №126377 болып тіркелген) сәйкес, Мойынқұм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ауданында салық салу объектісінің елді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Мойынқұм ауданы әкімдігінің 2020 жылғы 15 қазандағы №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"Мойынқұм ауданында салық салу объектісінің елді мекенде орналасуын ескеретін аймаққа бөлу коэффициентін бекіту туралы" (нормативтік құқықтық актілерді мемелекеттік тіркеу тізілімінде №147495 болып тіркелген) қаулысының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Нурадинов Алибек Нагыметуллаевичке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2026 жылдың 1 қаңтарынан бастап қолданысқа енгізілсін.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қазандағы №249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ауданында салық салу объектісінің елді мекенде орналасуын ескеретін аймаққа бөлу коэффициенті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Бұрыбайтал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Бұрыбайтал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Қияхты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