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3d36e9" w14:textId="e3d36e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границы населҰнных пунктов Берлик, Биназар, Назарбеков, Кокжелек, Кушаман, Мойынкум, Кумозек, Сарыозек, Уланбел, Хантау, Кияхты Мойынкумского района Жамбылской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Жамбыл облысы Мойынқұм ауданы әкімдігінің 2025 жылғы 28 қарашадағы № 294 бірлескен қаулысы және Жамбыл облысы Мойынқұм аудандық мәслихатының 2025 жылғы 28 қарашадағы № 44-3 шешімі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108-бабы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Заңының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3) тармақшасына 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Мойынқұм ауданының әкімдігі ҚАУЛЫ ЕТЕДІ және Мойынқұм аудандық мәслихаты ШЕШІМ ҚАБЫЛДАДЫ: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Мойынқұм ауданының елді мекендерінің шекаралары (шегі):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Бірлік ауылдық округіндегі Бірлік ауылының шекаралары (шегі) жалпы алаңы 5356,774 гектар 1-қосымшаға сәйкес белгіленсін;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Биназар ауылдық округіндегі Биназар ауылының шекаралары (шегі) жалпы алаңы 7015,6105 гектар 2-қосымшаға сәйкес белгіленсін;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Қызылтал ауылдық округінің Назарбеков ауылының шекаралары (шегі) жалпы алаңы 2064,3879 гектар 3-қосымшаға сәйкес белгіленсін;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Қызылтал ауылдық округінің Көкжелек ауылының шекаралары (шегі) жалпы алаңы 5285,9593 гектар 4-қосымшаға сәйкес белгіленсін;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Қызылотау ауылдық округінің Күшаман ауылының шекаралары (шегі) жалпы алаңы 4272,0 гектар 5-қосымшаға сәйкес белгіленсін;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Мойынқұм ауылдық округінің Мойынқұм ауылының шекаралары (шегі) жалпы алаңы 7077,528 гектар 6-қосымшаға сәйкес белгіленсін;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Қарабөгет ауылдық округінің Құмөзек ауылының шекаралары (шегі) жалпы алаңы 7255,9851 гектар 7-қосымшаға сәйкес белгіленсін;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Қарабөгет ауылдық округінің Сарыөзек ауылының шекаралары (шегі) жалпы алаңы 11038,1315 гектар 8-қосымшаға сәйкес белгіленсін;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Ұланбел ауылдық округінің Ұланбел ауылының шекаралары (шегі) жалпы алаңы 3051,812 гектар 9-қосымшаға сәйкес белгіленсін;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Хантау ауылдық округінің Хантау ауылының шекаралары (шегі) жалпы алаңы 5659,3295 гектар 10-қосымшаға сәйкес белгіленсін;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Хантау ауылдық округінің Қияхты ауылының шекаралары (шегі) жалпы алаңы 4303,4598 гектар 11-қосымшаға сәйкес белгіленсін.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бірлескен әкімдіктің қаулысы және маслихаттың шешімінің орындалуын бақылау аудан әкімінің орынбасарына жүктелсін.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Карентаев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Саурықов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28 қарашадағы №44-3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шешімінің және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ауданы әкімдігінің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жылғы 28 қарашадағы №294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қаулысына1- қосымшасы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Бірлік ауылдық округі Бірлік ауылының шекараларына (шегі) өзгеріс енгізу бойынша жер учаскелерінің түсіндірмесі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 ауылдық округінің Бірлік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5356,774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4931,774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1403,5711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1403,5711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1082,83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236,2630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236,2630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84,4781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84,4781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2- қосымшасы</w:t>
            </w:r>
          </w:p>
        </w:tc>
      </w:tr>
    </w:tbl>
    <w:bookmarkStart w:name="z14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Биназар ауылдық округі Биназар ауылының шекараларына (шегі) өзгеріс енгізу</w:t>
      </w:r>
    </w:p>
    <w:bookmarkEnd w:id="24"/>
    <w:bookmarkStart w:name="z1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Биназар ауылдық округінің Биназар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7015,6105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6924,5105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3688,1447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3688,1447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Хантау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702,5177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702,5177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2-учаске Хантау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772,7936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772,7936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3-учаске Хантау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1156,3099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1156,3099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4-учаске Хантау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521,7789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521,7789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5-учаске Хантау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534,7446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534,7446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3- қосымшасы</w:t>
            </w:r>
          </w:p>
        </w:tc>
      </w:tr>
    </w:tbl>
    <w:bookmarkStart w:name="z2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Қызылтал ауылдық округі Назарбеков ауылының шекараларына(шегі) өзгеріс енгізу</w:t>
      </w:r>
    </w:p>
    <w:bookmarkEnd w:id="35"/>
    <w:bookmarkStart w:name="z25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 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Қызылтал ауылдық округінің Назарбеков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1102,3421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1074,7421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962,0458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962,0458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Амангелді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962,0458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962,0458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4- қосымшасы</w:t>
            </w:r>
          </w:p>
        </w:tc>
      </w:tr>
    </w:tbl>
    <w:bookmarkStart w:name="z37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Қызылтал ауылдық округі Көкжелек ауылының шекараларына (шегі) өзгеріс енгізу</w:t>
      </w:r>
    </w:p>
    <w:bookmarkEnd w:id="46"/>
    <w:bookmarkStart w:name="z37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 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Қызылтал ауылдық округінің Көкжелек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5285,9593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5080,8093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Амангелді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5- қосымшасы</w:t>
            </w:r>
          </w:p>
        </w:tc>
      </w:tr>
    </w:tbl>
    <w:bookmarkStart w:name="z48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Қызылотау ауылдық округі Күшаман ауылының шекараларына (шегі) өзгеріс енгізу</w:t>
      </w:r>
    </w:p>
    <w:bookmarkEnd w:id="57"/>
    <w:bookmarkStart w:name="z48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 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Қызылотау ауылдық округінің Күшаман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4160,85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Амангелді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9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6- қосымшасы</w:t>
            </w:r>
          </w:p>
        </w:tc>
      </w:tr>
    </w:tbl>
    <w:bookmarkStart w:name="z60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Мойынқұм ауылдық округі Мойынқұм ауылының шекараларына (шегі) өзгеріс енгізу</w:t>
      </w:r>
    </w:p>
    <w:bookmarkEnd w:id="68"/>
    <w:bookmarkStart w:name="z60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 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Мойынқұм ауылдық округінің Мойынқұм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7077,52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5935,168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504,2591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504,2591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Қуанышбаев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504,2591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504,2591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1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7- қосымшасы</w:t>
            </w:r>
          </w:p>
        </w:tc>
      </w:tr>
    </w:tbl>
    <w:bookmarkStart w:name="z71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Қарабөгет ауылдық округі Құмөзек ауылының шекараларына (шегі) өзгеріс енгізу</w:t>
      </w:r>
    </w:p>
    <w:bookmarkEnd w:id="79"/>
    <w:bookmarkStart w:name="z71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 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Қарабөгет ауылдық округінің Құмөзек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7255,9851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6480,9851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Құмөзек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2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8- қосымшасы</w:t>
            </w:r>
          </w:p>
        </w:tc>
      </w:tr>
    </w:tbl>
    <w:bookmarkStart w:name="z83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Қарабөгет ауылдық округі Сарыөзек ауылының шекараларына (шегі) өзгеріс енгізу</w:t>
      </w:r>
    </w:p>
    <w:bookmarkEnd w:id="90"/>
    <w:bookmarkStart w:name="z83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бойынша жер учаскелерінің түсіндірмесі 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Қарабөгет ауылдық округінің Сарыөзек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11038,1315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11015,1315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6906,1315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6906,1315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Сарыөзек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6906,1315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6906,1315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4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9- қосымшасы</w:t>
            </w:r>
          </w:p>
        </w:tc>
      </w:tr>
    </w:tbl>
    <w:bookmarkStart w:name="z94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Ұланбел ауылдық округі Ұланбел ауылының шекараларына (шегі)</w:t>
      </w:r>
    </w:p>
    <w:bookmarkEnd w:id="101"/>
    <w:bookmarkStart w:name="z94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өзгеріс енгізубойынша жер учаскелерінің түсіндірмесі 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Ұланбел ауылдық округінің Ұланбел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3051,812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3051,812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943,4268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943,4268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Ұланбел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943,4268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943,4268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5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10- қосымшасы</w:t>
            </w:r>
          </w:p>
        </w:tc>
      </w:tr>
    </w:tbl>
    <w:bookmarkStart w:name="z106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Хантау ауылдық округі Хантау ауылының шекараларын (шегі)</w:t>
      </w:r>
    </w:p>
    <w:bookmarkEnd w:id="112"/>
    <w:bookmarkStart w:name="z106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өзгеріс енгізубойынша жер учаскелерінің түсіндірмесі 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Хантау ауылдық округінің Хантау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5659,3295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5452,8995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3524,2295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3524,2295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1105,2933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943,4268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620,0792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620,0792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414,5325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414,5325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4-учаске Көктерек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1384,3245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1384,3245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7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Мойынқұм аудандық мәслихатының 2025 жылғы 28 қарашадағы №44-3 бірлескен шешімінің және Мойынқұм ауданы әкімдігінің 2025 жылғы 28 қарашадағы №294 қаулысына 11- қосымшасы</w:t>
            </w:r>
          </w:p>
        </w:tc>
      </w:tr>
    </w:tbl>
    <w:bookmarkStart w:name="z117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Хантау ауылдық округі Қияхты ауылының шекараларына (шегі)</w:t>
      </w:r>
    </w:p>
    <w:bookmarkEnd w:id="123"/>
    <w:bookmarkStart w:name="z117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өзгеріс енгізу бойынша жер учаскелерінің түсіндірмесі 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Шекараларда берілген жер учаскелері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ауданы,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Егістік, гектар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К-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Ш-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й-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Ж-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Қ-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Басқа алқаптар,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ғ-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О-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і-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Хантау ауылдық округінің Қияхты ауылының жерлері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4303,4598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4273,8898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жер часкелері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4198,4598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4198,4598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1-учаске Амангелді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3062,1147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3062,1147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2-учаске Амангелді жер қоры жерінен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1136,3451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1136,3451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8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