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1d4dd" w14:textId="3e1d4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Меркі ауданы ауылдық округтерінің бюджеттері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Меркі аудандық мәслихатының 2025 жылғы 26 желтоқсандағы № 53-2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5 тармағымен.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 негізінде аудандық мәслихат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ауылдық округтердің бюджеттері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1-1. Ақтоған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келесіндей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74884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71784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3000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0;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107648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0;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0;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32764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1-2. Жамбыл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келесіндей көлемдерде бекітілсін: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322223 мың теңге, оның ішінде: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196301 мың теңге;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6270 мың теңге;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119552 мың теңге;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336630 мың теңге;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0;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0;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14407 мың теңге.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1-3. Меркі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келесіндей көлемдерде бекітілсін:</w:t>
      </w:r>
    </w:p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574621 мың теңге, оның ішінде: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564321 мың теңге;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10000 мың теңге;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0;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585184 мың теңге;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0;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0;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- 10563 мың теңге.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1-4. Сарымолдаев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келесіндей көлемдерде бекітілсін:</w:t>
      </w:r>
    </w:p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226839 мың теңге, оның ішінде: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221539 мың теңге;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5000 мың теңге;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0;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242476 мың теңге;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0;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0;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- 15637 мың теңге.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1-5. Ойтал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келесіндей көлемдерде бекітілсін:</w:t>
      </w:r>
    </w:p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132034 мың теңге, оның ішінде: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129434 мың теңге;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2500 мың теңге;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0;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147812 мың теңге;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0;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0;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0;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- 15778 мың теңге.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1-6. Т.Рысқұлов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келесіндей көлемдерде бекітілсін:</w:t>
      </w:r>
    </w:p>
    <w:bookmarkStart w:name="z9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93474 мың теңге, оның ішінде: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31493 мың теңге;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1000 мың теңге;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60881 мың теңге;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96701 мың теңге;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0;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;</w:t>
      </w:r>
    </w:p>
    <w:bookmarkEnd w:id="93"/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өтеу-0;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–0;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0;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0;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0;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-0;</w:t>
      </w:r>
    </w:p>
    <w:bookmarkEnd w:id="100"/>
    <w:bookmarkStart w:name="z11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bookmarkEnd w:id="101"/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- 3227 мың теңге.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1-7. Тәтті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7-қосымшасына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келесіндей көлемдерде бекітілсін:</w:t>
      </w:r>
    </w:p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114743 мың теңге, оның ішінде: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12146 мың теңге;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6000 мың теңге;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96497 мың теңге;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115223 мың теңге;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0;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;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0;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0;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0;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- 480 мың теңге.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1-8. Ақарал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8-қосымшасына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келесіндей көлемдерде бекітілсін:</w:t>
      </w:r>
    </w:p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78737 мың теңге, оның ішінде: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29118 мың теңге;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bookmarkEnd w:id="123"/>
    <w:bookmarkStart w:name="z13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49019 мың теңге;</w:t>
      </w:r>
    </w:p>
    <w:bookmarkEnd w:id="124"/>
    <w:bookmarkStart w:name="z13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79203 мың теңге;</w:t>
      </w:r>
    </w:p>
    <w:bookmarkEnd w:id="125"/>
    <w:bookmarkStart w:name="z14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0;</w:t>
      </w:r>
    </w:p>
    <w:bookmarkEnd w:id="126"/>
    <w:bookmarkStart w:name="z14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;</w:t>
      </w:r>
    </w:p>
    <w:bookmarkEnd w:id="127"/>
    <w:bookmarkStart w:name="z14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өтеу-0;</w:t>
      </w:r>
    </w:p>
    <w:bookmarkEnd w:id="128"/>
    <w:bookmarkStart w:name="z14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–0;</w:t>
      </w:r>
    </w:p>
    <w:bookmarkEnd w:id="129"/>
    <w:bookmarkStart w:name="z14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0;</w:t>
      </w:r>
    </w:p>
    <w:bookmarkEnd w:id="131"/>
    <w:bookmarkStart w:name="z14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0;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0;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-0;</w:t>
      </w:r>
    </w:p>
    <w:bookmarkEnd w:id="134"/>
    <w:bookmarkStart w:name="z14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- 466 мың теңге.</w:t>
      </w:r>
    </w:p>
    <w:bookmarkEnd w:id="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1-9. Сұрат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келесіндей көлемдерде бекітілсін:</w:t>
      </w:r>
    </w:p>
    <w:bookmarkStart w:name="z15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73977 мың теңге, оның ішінде:</w:t>
      </w:r>
    </w:p>
    <w:bookmarkEnd w:id="137"/>
    <w:bookmarkStart w:name="z15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19701 мың теңге;</w:t>
      </w:r>
    </w:p>
    <w:bookmarkEnd w:id="138"/>
    <w:bookmarkStart w:name="z15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53676 мың теңге;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78269 мың теңге;</w:t>
      </w:r>
    </w:p>
    <w:bookmarkEnd w:id="142"/>
    <w:bookmarkStart w:name="z15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0;</w:t>
      </w:r>
    </w:p>
    <w:bookmarkEnd w:id="143"/>
    <w:bookmarkStart w:name="z15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;</w:t>
      </w:r>
    </w:p>
    <w:bookmarkEnd w:id="144"/>
    <w:bookmarkStart w:name="z16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өтеу-0;</w:t>
      </w:r>
    </w:p>
    <w:bookmarkEnd w:id="145"/>
    <w:bookmarkStart w:name="z16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–0;</w:t>
      </w:r>
    </w:p>
    <w:bookmarkEnd w:id="146"/>
    <w:bookmarkStart w:name="z16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47"/>
    <w:bookmarkStart w:name="z16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0;</w:t>
      </w:r>
    </w:p>
    <w:bookmarkEnd w:id="148"/>
    <w:bookmarkStart w:name="z16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0;</w:t>
      </w:r>
    </w:p>
    <w:bookmarkEnd w:id="149"/>
    <w:bookmarkStart w:name="z16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0;</w:t>
      </w:r>
    </w:p>
    <w:bookmarkEnd w:id="150"/>
    <w:bookmarkStart w:name="z16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-0;</w:t>
      </w:r>
    </w:p>
    <w:bookmarkEnd w:id="151"/>
    <w:bookmarkStart w:name="z16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bookmarkEnd w:id="152"/>
    <w:bookmarkStart w:name="z16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- 4292 мың теңге.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1-10.Жанатоған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келесіндей көлемдерде бекітілсін:</w:t>
      </w:r>
    </w:p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104591 мың теңге, оның ішінде: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25566 мың теңге;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1500 мың теңге;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77425 мың теңге;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106040 мың теңге;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–0;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0;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0;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- 1449 мың теңге.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1-11. Андас батыр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11-қосымшасына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келесіндей көлемдерде бекітілсін:</w:t>
      </w:r>
    </w:p>
    <w:bookmarkStart w:name="z1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189264 мың теңге, оның ішінде: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82676 мың теңге;</w:t>
      </w:r>
    </w:p>
    <w:bookmarkEnd w:id="172"/>
    <w:bookmarkStart w:name="z19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8000 мың теңге;</w:t>
      </w:r>
    </w:p>
    <w:bookmarkEnd w:id="174"/>
    <w:bookmarkStart w:name="z19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98488 мың теңге;</w:t>
      </w:r>
    </w:p>
    <w:bookmarkEnd w:id="175"/>
    <w:bookmarkStart w:name="z19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191579 мың теңге;</w:t>
      </w:r>
    </w:p>
    <w:bookmarkEnd w:id="176"/>
    <w:bookmarkStart w:name="z19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0;</w:t>
      </w:r>
    </w:p>
    <w:bookmarkEnd w:id="177"/>
    <w:bookmarkStart w:name="z19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;</w:t>
      </w:r>
    </w:p>
    <w:bookmarkEnd w:id="178"/>
    <w:bookmarkStart w:name="z19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өтеу-0;</w:t>
      </w:r>
    </w:p>
    <w:bookmarkEnd w:id="179"/>
    <w:bookmarkStart w:name="z19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–0;</w:t>
      </w:r>
    </w:p>
    <w:bookmarkEnd w:id="180"/>
    <w:bookmarkStart w:name="z19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81"/>
    <w:bookmarkStart w:name="z19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0;</w:t>
      </w:r>
    </w:p>
    <w:bookmarkEnd w:id="182"/>
    <w:bookmarkStart w:name="z20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0;</w:t>
      </w:r>
    </w:p>
    <w:bookmarkEnd w:id="183"/>
    <w:bookmarkStart w:name="z20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0;</w:t>
      </w:r>
    </w:p>
    <w:bookmarkEnd w:id="184"/>
    <w:bookmarkStart w:name="z20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-0;</w:t>
      </w:r>
    </w:p>
    <w:bookmarkEnd w:id="185"/>
    <w:bookmarkStart w:name="z20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bookmarkEnd w:id="186"/>
    <w:bookmarkStart w:name="z20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- 2315 мың теңге.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1-12. Кеңес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келесіндей көлемдерде бекітілсін:</w:t>
      </w:r>
    </w:p>
    <w:bookmarkStart w:name="z20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88283 мың теңге, оның ішінде:</w:t>
      </w:r>
    </w:p>
    <w:bookmarkEnd w:id="188"/>
    <w:bookmarkStart w:name="z20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18930 мың теңге;</w:t>
      </w:r>
    </w:p>
    <w:bookmarkEnd w:id="189"/>
    <w:bookmarkStart w:name="z20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190"/>
    <w:bookmarkStart w:name="z20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700 мың теңге;</w:t>
      </w:r>
    </w:p>
    <w:bookmarkEnd w:id="191"/>
    <w:bookmarkStart w:name="z21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68553 мың теңге;</w:t>
      </w:r>
    </w:p>
    <w:bookmarkEnd w:id="192"/>
    <w:bookmarkStart w:name="z21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89006 мың теңге;</w:t>
      </w:r>
    </w:p>
    <w:bookmarkEnd w:id="193"/>
    <w:bookmarkStart w:name="z21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0;</w:t>
      </w:r>
    </w:p>
    <w:bookmarkEnd w:id="194"/>
    <w:bookmarkStart w:name="z21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;</w:t>
      </w:r>
    </w:p>
    <w:bookmarkEnd w:id="195"/>
    <w:bookmarkStart w:name="z21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өтеу-0;</w:t>
      </w:r>
    </w:p>
    <w:bookmarkEnd w:id="196"/>
    <w:bookmarkStart w:name="z21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–0;</w:t>
      </w:r>
    </w:p>
    <w:bookmarkEnd w:id="197"/>
    <w:bookmarkStart w:name="z21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98"/>
    <w:bookmarkStart w:name="z21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0;</w:t>
      </w:r>
    </w:p>
    <w:bookmarkEnd w:id="199"/>
    <w:bookmarkStart w:name="z21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0;</w:t>
      </w:r>
    </w:p>
    <w:bookmarkEnd w:id="200"/>
    <w:bookmarkStart w:name="z21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0;</w:t>
      </w:r>
    </w:p>
    <w:bookmarkEnd w:id="201"/>
    <w:bookmarkStart w:name="z22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-0;</w:t>
      </w:r>
    </w:p>
    <w:bookmarkEnd w:id="202"/>
    <w:bookmarkStart w:name="z22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bookmarkEnd w:id="203"/>
    <w:bookmarkStart w:name="z22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- 723 мың теңге.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1-13. Ақермен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келесіндей көлемдерде бекітілсін:</w:t>
      </w:r>
    </w:p>
    <w:bookmarkStart w:name="z22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81931 мың теңге, оның ішінде:</w:t>
      </w:r>
    </w:p>
    <w:bookmarkEnd w:id="205"/>
    <w:bookmarkStart w:name="z22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24350 мың теңге;</w:t>
      </w:r>
    </w:p>
    <w:bookmarkEnd w:id="206"/>
    <w:bookmarkStart w:name="z22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07"/>
    <w:bookmarkStart w:name="z22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bookmarkEnd w:id="208"/>
    <w:bookmarkStart w:name="z22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56981 мың теңге;</w:t>
      </w:r>
    </w:p>
    <w:bookmarkEnd w:id="209"/>
    <w:bookmarkStart w:name="z22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83143 мың теңге;</w:t>
      </w:r>
    </w:p>
    <w:bookmarkEnd w:id="210"/>
    <w:bookmarkStart w:name="z23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0;</w:t>
      </w:r>
    </w:p>
    <w:bookmarkEnd w:id="211"/>
    <w:bookmarkStart w:name="z23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;</w:t>
      </w:r>
    </w:p>
    <w:bookmarkEnd w:id="212"/>
    <w:bookmarkStart w:name="z23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өтеу-0;</w:t>
      </w:r>
    </w:p>
    <w:bookmarkEnd w:id="213"/>
    <w:bookmarkStart w:name="z23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–0;</w:t>
      </w:r>
    </w:p>
    <w:bookmarkEnd w:id="214"/>
    <w:bookmarkStart w:name="z23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215"/>
    <w:bookmarkStart w:name="z23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0;</w:t>
      </w:r>
    </w:p>
    <w:bookmarkEnd w:id="216"/>
    <w:bookmarkStart w:name="z23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0;</w:t>
      </w:r>
    </w:p>
    <w:bookmarkEnd w:id="217"/>
    <w:bookmarkStart w:name="z23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0;</w:t>
      </w:r>
    </w:p>
    <w:bookmarkEnd w:id="218"/>
    <w:bookmarkStart w:name="z23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-0;</w:t>
      </w:r>
    </w:p>
    <w:bookmarkEnd w:id="219"/>
    <w:bookmarkStart w:name="z23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bookmarkEnd w:id="220"/>
    <w:bookmarkStart w:name="z24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- 1212 мың теңге.</w:t>
      </w:r>
    </w:p>
    <w:bookmarkEnd w:id="2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1-14. Аспара ауылдық округінің 2026-2028 жылдарға арналған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келесіндей көлемдерде бекітілсін:</w:t>
      </w:r>
    </w:p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85803 мың теңге, оның ішінде: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12900 мың теңге;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500 мың теңге;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72303 мың теңге;</w:t>
      </w:r>
    </w:p>
    <w:bookmarkEnd w:id="226"/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86193 мың теңге;</w:t>
      </w:r>
    </w:p>
    <w:bookmarkEnd w:id="227"/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бюджеттік кредиттеу – 0;</w:t>
      </w:r>
    </w:p>
    <w:bookmarkEnd w:id="228"/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–0 ;</w:t>
      </w:r>
    </w:p>
    <w:bookmarkEnd w:id="229"/>
    <w:bookmarkStart w:name="z2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өтеу-0;</w:t>
      </w:r>
    </w:p>
    <w:bookmarkEnd w:id="230"/>
    <w:bookmarkStart w:name="z2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активтерімен операциялар бойынша сальдо –0;</w:t>
      </w:r>
    </w:p>
    <w:bookmarkEnd w:id="231"/>
    <w:bookmarkStart w:name="z25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 – 0;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бюджеттің тапшылығы (профициті) – 0;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(профицитті пайдалану) – 0;</w:t>
      </w:r>
    </w:p>
    <w:bookmarkEnd w:id="235"/>
    <w:bookmarkStart w:name="z25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-0;</w:t>
      </w:r>
    </w:p>
    <w:bookmarkEnd w:id="236"/>
    <w:bookmarkStart w:name="z25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-0;</w:t>
      </w:r>
    </w:p>
    <w:bookmarkEnd w:id="237"/>
    <w:bookmarkStart w:name="z25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- 390 мың теңге.</w:t>
      </w:r>
    </w:p>
    <w:bookmarkEnd w:id="238"/>
    <w:bookmarkStart w:name="z25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2026 жылға арналған жергілікті бюджеттің атқару процесінде секвестрлеуге жатпайтын бюджеттік бағдарламалар көзделмеген.</w:t>
      </w:r>
    </w:p>
    <w:bookmarkEnd w:id="239"/>
    <w:bookmarkStart w:name="z261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ауылдық округтердің бюджеттеріне аудандық бюджет қаржысы есебінен қарастырылған ағымдағы нысаналы трансферт сомасы ескерілсін.</w:t>
      </w:r>
    </w:p>
    <w:bookmarkEnd w:id="240"/>
    <w:bookmarkStart w:name="z26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сегізінші шақырылған аудандық мәслихаттың экономика, бюджет, салық және құрылыс пен инфрақұрылымды дамыту мәселелері жөніндегі тұрақты комиссиясына жүктелсін.</w:t>
      </w:r>
    </w:p>
    <w:bookmarkEnd w:id="241"/>
    <w:bookmarkStart w:name="z26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2026 жылғы 1 қантардан бастап қолданысқа енгізіледі.</w:t>
      </w:r>
    </w:p>
    <w:bookmarkEnd w:id="2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Меркі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1-1 қосымша</w:t>
            </w:r>
          </w:p>
        </w:tc>
      </w:tr>
    </w:tbl>
    <w:bookmarkStart w:name="z268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Ақтоған ауылдық округінің бюджеті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1-2 қосымша</w:t>
            </w:r>
          </w:p>
        </w:tc>
      </w:tr>
    </w:tbl>
    <w:bookmarkStart w:name="z272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Ақтоған ауылдық округінің бюджеті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1-3 қосымша</w:t>
            </w:r>
          </w:p>
        </w:tc>
      </w:tr>
    </w:tbl>
    <w:bookmarkStart w:name="z276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Ақтоған ауылдық округінің бюджеті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2-1 қосымша</w:t>
            </w:r>
          </w:p>
        </w:tc>
      </w:tr>
    </w:tbl>
    <w:bookmarkStart w:name="z280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Жамбыл ауылдық округінің бюджеті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2-2 қосымша</w:t>
            </w:r>
          </w:p>
        </w:tc>
      </w:tr>
    </w:tbl>
    <w:bookmarkStart w:name="z284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Жамбыл ауылдық округінің бюджеті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2-3 қосымша</w:t>
            </w:r>
          </w:p>
        </w:tc>
      </w:tr>
    </w:tbl>
    <w:bookmarkStart w:name="z288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Жамбыл ауылдық округінің бюджеті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3-1 қосымша</w:t>
            </w:r>
          </w:p>
        </w:tc>
      </w:tr>
    </w:tbl>
    <w:bookmarkStart w:name="z292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Меркі ауылдық округінің бюджеті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3-2 қосымша</w:t>
            </w:r>
          </w:p>
        </w:tc>
      </w:tr>
    </w:tbl>
    <w:bookmarkStart w:name="z296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Меркі ауылдық округінің бюджеті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570416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3-3 қосымша</w:t>
            </w:r>
          </w:p>
        </w:tc>
      </w:tr>
    </w:tbl>
    <w:bookmarkStart w:name="z300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Меркі ауылдық округінің бюджеті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4-1 қосымша</w:t>
            </w:r>
          </w:p>
        </w:tc>
      </w:tr>
    </w:tbl>
    <w:bookmarkStart w:name="z304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Сарымолдаев ауылдық округінің бюджеті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4-2 қосымша</w:t>
            </w:r>
          </w:p>
        </w:tc>
      </w:tr>
    </w:tbl>
    <w:bookmarkStart w:name="z308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Сарымолдаев ауылдық округінің бюджеті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4-3 қосымша</w:t>
            </w:r>
          </w:p>
        </w:tc>
      </w:tr>
    </w:tbl>
    <w:bookmarkStart w:name="z312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Сарымолдаев ауылдық округінің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5-1 қосымша</w:t>
            </w:r>
          </w:p>
        </w:tc>
      </w:tr>
    </w:tbl>
    <w:bookmarkStart w:name="z316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Ойтал ауылдық округінің бюджеті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5-2 қосымша</w:t>
            </w:r>
          </w:p>
        </w:tc>
      </w:tr>
    </w:tbl>
    <w:bookmarkStart w:name="z320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Ойтал ауылдық округінің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5-3 қосымша</w:t>
            </w:r>
          </w:p>
        </w:tc>
      </w:tr>
    </w:tbl>
    <w:bookmarkStart w:name="z324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Ойтал ауылдық округінің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6-1 қосымша</w:t>
            </w:r>
          </w:p>
        </w:tc>
      </w:tr>
    </w:tbl>
    <w:bookmarkStart w:name="z328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Т.Рысқұлов ауылдық округінің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6-2 қосымша</w:t>
            </w:r>
          </w:p>
        </w:tc>
      </w:tr>
    </w:tbl>
    <w:bookmarkStart w:name="z332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Т.Рысқұлов ауылдық округінің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6-3 қосымша</w:t>
            </w:r>
          </w:p>
        </w:tc>
      </w:tr>
    </w:tbl>
    <w:bookmarkStart w:name="z336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Т.Рысқұлов ауылдық округінің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7-1 қосымша</w:t>
            </w:r>
          </w:p>
        </w:tc>
      </w:tr>
    </w:tbl>
    <w:bookmarkStart w:name="z340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Тәтті ауылдық округінің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7-2 қосымша</w:t>
            </w:r>
          </w:p>
        </w:tc>
      </w:tr>
    </w:tbl>
    <w:bookmarkStart w:name="z344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Тәтті ауылдық округінің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7-3 қосымша</w:t>
            </w:r>
          </w:p>
        </w:tc>
      </w:tr>
    </w:tbl>
    <w:bookmarkStart w:name="z348" w:id="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Тәтті ауылдық округінің бюджеті</w:t>
      </w:r>
    </w:p>
    <w:bookmarkEnd w:id="2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8-1 қосымша</w:t>
            </w:r>
          </w:p>
        </w:tc>
      </w:tr>
    </w:tbl>
    <w:bookmarkStart w:name="z352" w:id="2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Ақарал ауылдық округінің бюджеті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8-2 қосымша</w:t>
            </w:r>
          </w:p>
        </w:tc>
      </w:tr>
    </w:tbl>
    <w:bookmarkStart w:name="z356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Ақарал ауылдық округінің бюджеті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8-3 қосымша</w:t>
            </w:r>
          </w:p>
        </w:tc>
      </w:tr>
    </w:tbl>
    <w:bookmarkStart w:name="z360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Ақарал ауылдық округінің бюджеті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9-1 қосымша</w:t>
            </w:r>
          </w:p>
        </w:tc>
      </w:tr>
    </w:tbl>
    <w:bookmarkStart w:name="z364" w:id="2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Сұрат ауылдық округінің бюджеті</w:t>
      </w:r>
    </w:p>
    <w:bookmarkEnd w:id="2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9-2 қосымша</w:t>
            </w:r>
          </w:p>
        </w:tc>
      </w:tr>
    </w:tbl>
    <w:bookmarkStart w:name="z368" w:id="2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Сұрат ауылдық округінің бюджеті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9-3 қосымша</w:t>
            </w:r>
          </w:p>
        </w:tc>
      </w:tr>
    </w:tbl>
    <w:bookmarkStart w:name="z372" w:id="2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Сұрат ауылдық округінің бюджеті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10-1 қосымша</w:t>
            </w:r>
          </w:p>
        </w:tc>
      </w:tr>
    </w:tbl>
    <w:bookmarkStart w:name="z376" w:id="2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Жаңатоған ауылдық округінің бюджеті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10-2 қосымша</w:t>
            </w:r>
          </w:p>
        </w:tc>
      </w:tr>
    </w:tbl>
    <w:bookmarkStart w:name="z380" w:id="2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Жаңатоған ауылдық округінің бюджеті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10-3 қосымша</w:t>
            </w:r>
          </w:p>
        </w:tc>
      </w:tr>
    </w:tbl>
    <w:bookmarkStart w:name="z384" w:id="2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Жаңатоған ауылдық округінің бюджеті</w:t>
      </w:r>
    </w:p>
    <w:bookmarkEnd w:id="2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11-1 қосымша</w:t>
            </w:r>
          </w:p>
        </w:tc>
      </w:tr>
    </w:tbl>
    <w:bookmarkStart w:name="z388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Андас батыр ауылдық округінің бюджеті</w:t>
      </w:r>
    </w:p>
    <w:bookmarkEnd w:id="2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11-2 қосымша</w:t>
            </w:r>
          </w:p>
        </w:tc>
      </w:tr>
    </w:tbl>
    <w:bookmarkStart w:name="z392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Андас батыр ауылдық округінің бюджеті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11-3 қосымша</w:t>
            </w:r>
          </w:p>
        </w:tc>
      </w:tr>
    </w:tbl>
    <w:bookmarkStart w:name="z396" w:id="2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Андас батыр ауылдық округінің бюджеті</w:t>
      </w:r>
    </w:p>
    <w:bookmarkEnd w:id="2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12-1 қосымша</w:t>
            </w:r>
          </w:p>
        </w:tc>
      </w:tr>
    </w:tbl>
    <w:bookmarkStart w:name="z400" w:id="2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Кеңес ауылдық округінің бюджеті</w:t>
      </w:r>
    </w:p>
    <w:bookmarkEnd w:id="2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12-2 қосымша</w:t>
            </w:r>
          </w:p>
        </w:tc>
      </w:tr>
    </w:tbl>
    <w:bookmarkStart w:name="z404" w:id="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Кеңес ауылдық округінің бюджеті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12-3 қосымша</w:t>
            </w:r>
          </w:p>
        </w:tc>
      </w:tr>
    </w:tbl>
    <w:bookmarkStart w:name="z408" w:id="2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Кеңес ауылдық округінің бюджеті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13-1 қосымша</w:t>
            </w:r>
          </w:p>
        </w:tc>
      </w:tr>
    </w:tbl>
    <w:bookmarkStart w:name="z412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Ақермен ауылдық округінің бюджеті</w:t>
      </w:r>
    </w:p>
    <w:bookmarkEnd w:id="2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13-2 қосымша</w:t>
            </w:r>
          </w:p>
        </w:tc>
      </w:tr>
    </w:tbl>
    <w:bookmarkStart w:name="z416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Ақермен ауылдық округінің бюджеті</w:t>
      </w:r>
    </w:p>
    <w:bookmarkEnd w:id="2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13-3 қосымша</w:t>
            </w:r>
          </w:p>
        </w:tc>
      </w:tr>
    </w:tbl>
    <w:bookmarkStart w:name="z420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Ақермен ауылдық округінің бюджеті</w:t>
      </w:r>
    </w:p>
    <w:bookmarkEnd w:id="2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14-1 қосымша</w:t>
            </w:r>
          </w:p>
        </w:tc>
      </w:tr>
    </w:tbl>
    <w:bookmarkStart w:name="z424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Аспара ауылдық округінің бюджеті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14-2 қосымша</w:t>
            </w:r>
          </w:p>
        </w:tc>
      </w:tr>
    </w:tbl>
    <w:bookmarkStart w:name="z428" w:id="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Аспара ауылдық округінің бюджеті</w:t>
      </w:r>
    </w:p>
    <w:bookmarkEnd w:id="2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Меркі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53-2 шешіміне 14-3 қосымша</w:t>
            </w:r>
          </w:p>
        </w:tc>
      </w:tr>
    </w:tbl>
    <w:bookmarkStart w:name="z432" w:id="2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Аспара ауылдық округінің бюджеті</w:t>
      </w:r>
    </w:p>
    <w:bookmarkEnd w:id="2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үй-коммуналдық шаруашылық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сыныбы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