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37ec" w14:textId="1e33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ауданының елді мекенінің шекарасын (шегі)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2025 жылғы 27 қарашадағы № 49-4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Меркі ауданының әкімдігі ҚАУЛЫ ЕТЕДІ, Меркі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ауданының елді мекенінің шекаралары (шегі) белгіленсін: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Ақермен ауылдық округіндегі Ақермен ауылының шекаралары (шегі) жалпы алаңы 810,3741 гектар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Ақермен ауылдық округіндегі Ақкөз-Қайнар ауылының шекаралары (шегі) жалпы алаңы 3245,8238 гектар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 ауылдық округіндегі Кеңес ауылының шекаралары (шегі) жалпы алаңы 3243,8727 гектар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маслихаттың шешімінің орындалуын бақылау аудан әкімінің орынбасарына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әкімінің аппараты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 338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 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 бірлескен қаулысы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Ақермен ауылдық округінің Ақермен ауылының шекараларын белгілеу бойынша жер учаскелерінің түсіндірмесі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округінің Ақермен ауылының жерлері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810,3741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әкімінің аппараты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 338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 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бірлескен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шешімімен бекітілген</w:t>
            </w:r>
          </w:p>
        </w:tc>
      </w:tr>
    </w:tbl>
    <w:bookmarkStart w:name="z1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Ақермен ауылдық округінің Ақкөз-Қайнар ауылының шекараларын белгілеу бойынша жер учаскелерінің түсіндірмесі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округінің Ақкөз-Қайнар ауылының жерлері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3245,8238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2805,4638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әкімінің аппараты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 338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 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бірлескен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шешімімен бекітілген</w:t>
            </w:r>
          </w:p>
        </w:tc>
      </w:tr>
    </w:tbl>
    <w:bookmarkStart w:name="z2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Кеңес ауылының шекараларын белгілеу бойынша жер учаскелерінің түсіндірмесі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белгіленген жер учаскелері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округінің Кеңес ауылының жерлері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3243,8727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