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c97f" w14:textId="790c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Жамбыл облысы Меркі аудандық мәслихатының 2025 жылғы 27 қарашадағы № 49-2 шешімі</w:t>
      </w:r>
    </w:p>
    <w:p>
      <w:pPr>
        <w:spacing w:after="0"/>
        <w:ind w:left="0"/>
        <w:jc w:val="left"/>
      </w:pPr>
    </w:p>
    <w:bookmarkStart w:name="z3" w:id="0"/>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Меркі аудандық мәслихаты ШЕШІМ ҚАБЫЛДАДЫ:</w:t>
      </w:r>
    </w:p>
    <w:bookmarkStart w:name="z5" w:id="1"/>
    <w:p>
      <w:pPr>
        <w:spacing w:after="0"/>
        <w:ind w:left="0"/>
        <w:jc w:val="both"/>
      </w:pPr>
      <w:r>
        <w:rPr>
          <w:rFonts w:ascii="Times New Roman"/>
          <w:b w:val="false"/>
          <w:i w:val="false"/>
          <w:color w:val="000000"/>
          <w:sz w:val="28"/>
        </w:rPr>
        <w:t>
      1. Меркі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төмендетілсін.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