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565c" w14:textId="dc85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Меркі ауданы ауылдық округтерінің бюджеттері туралы" Меркі аудандық мәслихатының 2024 жылғы 27 желтоқсандағы № 37-2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2025 жылғы 19 тамыздағы № 44-2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"2025-2027 жылдарға арналған аудандық бюджет туралы" аудан мәслихатының 2024 жылғы 23 желтоқсандағы №36-2 шешіміне өзгерістер енгізу туралы" аудан мәслихатының 2025 жылдың 12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№43-2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Меркі ауданы ауылдық округтерінің бюджеттері туралы" аудандық мәслихат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№37-2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Ақтоған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133203 мың теңге, оның ішінде: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44931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85672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142179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-8976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8976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- 8976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Жамбыл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-140652 мың теңге, 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104985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5267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2100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–28300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–159726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-19074 мың теңге;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19074 мың теңге;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- 19074 мың теңге.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Меркі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- 841816 мың теңге, оның ішінде: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411026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580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2500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–427710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–974733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-132917 мың теңге;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–132917 мың теңге;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қалдықтары-132917 мың теңге.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Сарымолдаев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-154368 мың теңге, оның ішінде: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–149083 мың теңге;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5085 мың теңге;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 мың теңге;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–222427 мың теңге;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-68059 мың теңге;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68059 мың теңге;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қалдықтары-68059 мың теңге.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Ойтал ауылдық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-149955 мың теңге, оның ішінде: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72455 мың теңге;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–77200 мың теңге;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–154267 мың теңге;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-4312 мың теңге;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4312 мың теңге;</w:t>
      </w:r>
    </w:p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қалдықтары-4312 мың теңге.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1-6. Т.Рысқұлов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- 67998 мың теңге, оның ішінде: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31254 мың теңге;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–500 мың теңге;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–36144 мың теңге;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68951 мың теңге;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-953 мың теңге;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953 мың теңге;</w:t>
      </w:r>
    </w:p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қалдықтары-953 мың теңге.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Тәтті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- 63096 мың теңге, оның ішінде: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15219 мың теңге;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7379 мың теңге;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–40398 мың теңге;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120492 мың теңге;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- -57396 мың теңге;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57396 мың теңге;</w:t>
      </w:r>
    </w:p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қалдықтары-57396 мың теңге.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Ақарал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- 69117 мың теңге, оның ішінде: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20982 мың теңге;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–47835 мың теңге;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70449 мың теңге;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-1332 мың теңге;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қаржыландыру(профицитті пайдалану)- 1332 мың теңге;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қалдықтары-1332 мың теңге.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Сұрат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- 85331 мың теңге, оның ішінде: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14152 мың теңге;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–70979 мың теңге;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87371 мың теңге;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-2040 мың теңге;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2040 мың теңге;</w:t>
      </w:r>
    </w:p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қалдықтары-2040 мың теңге.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1-10.Жанатоған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- 64746 мың теңге, оның ішінде: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22684 мың теңге;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–41862 мың теңге;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– 66588 мың теңге; 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-1842 мың теңге;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1842 мың теңге;</w:t>
      </w:r>
    </w:p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қалдықтары-1842 мың теңге.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1-11. Андас батыр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- 113675 мың теңге, оның ішінде: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58603 мың теңге;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11755 мың теңге;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–43117 мың теңге;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115972 мың теңге;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-2297 мың теңге;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2297 мың теңге;</w:t>
      </w:r>
    </w:p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қалдықтары-2297 мың теңге.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Кеңес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-137345 мың теңге, оның ішінде: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12725 мың теңге;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505 мың теңге;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–124015 мың теңге;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–138252 мың теңге;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-907 мың теңге;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907 мың теңге;</w:t>
      </w:r>
    </w:p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қалдықтары-907 мың теңге.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1-13. Ақермен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- 81999 мың теңге, оның ішінде: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11449 мың теңге;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–70350 мың теңге;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–82533 мың теңге;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-534 мың теңге;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қаржыландыру(профицитті пайдалану)-534 мың теңге;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- 534 мың теңге.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1-14. Аспара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- 58401 мың теңге, оның ішінде: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–8472 мың теңге;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–49729 мың теңге;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58759 мың теңге;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-358 мың теңге;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358 мың теңге;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- 358 мың теңге";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жергілікті бюджеттің атқару процесінде секвестрлеуге жатпайтын бюджеттік бағдарламалар көзделмеген.</w:t>
      </w:r>
    </w:p>
    <w:bookmarkEnd w:id="228"/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округтердің бюджеттеріне аудандық бюджет қаржысы есебінен қарастырылған ағымдағы нысаналы трансферт сомасы ескерілсін.</w:t>
      </w:r>
    </w:p>
    <w:bookmarkEnd w:id="229"/>
    <w:bookmarkStart w:name="z2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сегізінші шақырылған аудандық мәслихаттың экономика, бюджет, салық және құрылыс пен инфрақұрылымды дамыту мәселелері жөніндегі тұрақты комиссиясына жүктелсін.</w:t>
      </w:r>
    </w:p>
    <w:bookmarkEnd w:id="230"/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қантардан бастап қолданысқа енгізіледі.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1 қосымша</w:t>
            </w:r>
          </w:p>
        </w:tc>
      </w:tr>
    </w:tbl>
    <w:bookmarkStart w:name="z26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Ақтоған ауылдық округінің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2 қосымша</w:t>
            </w:r>
          </w:p>
        </w:tc>
      </w:tr>
    </w:tbl>
    <w:bookmarkStart w:name="z27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3 қосымша</w:t>
            </w:r>
          </w:p>
        </w:tc>
      </w:tr>
    </w:tbl>
    <w:bookmarkStart w:name="z27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Меркі ауылдық округінің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4 қосымша</w:t>
            </w:r>
          </w:p>
        </w:tc>
      </w:tr>
    </w:tbl>
    <w:bookmarkStart w:name="z27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Сарымолдаев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5 қосымша</w:t>
            </w:r>
          </w:p>
        </w:tc>
      </w:tr>
    </w:tbl>
    <w:bookmarkStart w:name="z28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Ойтал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6 қосымша</w:t>
            </w:r>
          </w:p>
        </w:tc>
      </w:tr>
    </w:tbl>
    <w:bookmarkStart w:name="z28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Т.Рысқұлов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7 қосымша</w:t>
            </w:r>
          </w:p>
        </w:tc>
      </w:tr>
    </w:tbl>
    <w:bookmarkStart w:name="z29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Тәтті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8 қосымша</w:t>
            </w:r>
          </w:p>
        </w:tc>
      </w:tr>
    </w:tbl>
    <w:bookmarkStart w:name="z29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Ақарал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9 қосымша</w:t>
            </w:r>
          </w:p>
        </w:tc>
      </w:tr>
    </w:tbl>
    <w:bookmarkStart w:name="z29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Сұрат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10 қосымша</w:t>
            </w:r>
          </w:p>
        </w:tc>
      </w:tr>
    </w:tbl>
    <w:bookmarkStart w:name="z30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Жаңатоған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11 қосымша</w:t>
            </w:r>
          </w:p>
        </w:tc>
      </w:tr>
    </w:tbl>
    <w:bookmarkStart w:name="z30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Андас-Батыр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12 қосымша</w:t>
            </w:r>
          </w:p>
        </w:tc>
      </w:tr>
    </w:tbl>
    <w:bookmarkStart w:name="z31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13 қосымша</w:t>
            </w:r>
          </w:p>
        </w:tc>
      </w:tr>
    </w:tbl>
    <w:bookmarkStart w:name="z31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Ақермен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14 қосымша</w:t>
            </w:r>
          </w:p>
        </w:tc>
      </w:tr>
    </w:tbl>
    <w:bookmarkStart w:name="z31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Аспара ауылдық округінің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