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f5db" w14:textId="4bcf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Қордай ауданы ауылдық округтерінің бюджеттері туралы" Қордай аудандық мәслихатының 2024 жылғы 30 желтоқсандағы № 39-2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2025 жылғы 24 желтоқсандағы № 56-3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Қордай ауданы ауылдық округтерінің бюджеттері туралы" Қордай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82 417 мың теңге, оның ішінде: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13 762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68 585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82 555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 мың теңге, оның ішінде;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138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Ауқатты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190 920 мың теңге, оның ішінде: 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104 566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934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85 224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193 858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- 2 938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2 938 мың теңге, оның ішінде;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2 938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Бетқайнар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9-қосымшаларға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кірістер – 195 431 мың теңге, оның ішінде: 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61 661 мың теңге;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241 мың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133 429 мың теңге;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198 542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- 3 111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3 111 мың теңге, оның ішінде;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 түсімі – 0 мың теңге;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қарыздарды өтеу – 0 мың теңге;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бюджет қаражатының пайдаланылатын қалдықтары – 3 111 мың теңге.";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Жамбыл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12-қосымшаларға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183 694 мың теңге, оның ішінде: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50 741 мың теңге;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132 803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185 374 мың теңге;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- 1 680 мың теңге;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1 680 мың теңге, оның ішінде;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1 680 мың теңге.";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Қақпатас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15-қосымшаларға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214 896 мың теңге, оның ішінде: 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28 967 мың теңге;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мың теңге;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мың теңге;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185 541 мың теңге;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216 368 мың теңге;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-1 472 мың теңге;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1 472 мың теңге, оның ішінде;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1 472 мың теңге.";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Қаракемер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18-қосымшаларға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209 317 мың теңге, оның ішінде:</w:t>
      </w:r>
    </w:p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33 859 мың теңге;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399 мың теңге;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174 959 мың теңге;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211 031 мың теңге;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- 1 714 мың теңге;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теңге, оның ішінде;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1 714 мың теңге.";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Қарасай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171 909 мың теңге, оның ішінде:</w:t>
      </w:r>
    </w:p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19 732 мың теңге;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3 781 мың теңге;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148 296 мың теңге;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172 384 мың теңге;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- 475 мың теңге;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475 мың теңге, оның ішінде;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475 мың теңге.";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Қарасу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111 042 мың теңге, оның ішінде: 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54 382 мың теңге;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831 мың теңге;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687 мың теңге;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55 142 мың теңге;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113 967 мың теңге;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- 2 925 мың теңге;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2 925 мың теңге, оның ішінде;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2 925 мың теңге.";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Қасық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27-қосымшаларға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157 470 мың теңге, оның ішінде: </w:t>
      </w:r>
    </w:p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56 434 мың теңге;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 мың теңге;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100 838 мың теңге;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159 909 мың теңге;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- 2 439 мың теңге;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2 439 мың теңге, оның ішінде;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2 439 мың теңге.";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Кенен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30-қосымшаларға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68 644 мың теңге, оның ішінде: </w:t>
      </w:r>
    </w:p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35 324 мың теңге;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33 220 мың теңге;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68 863 мың теңге;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 мың теңге;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219 мың теңге, оның ішінде; 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219 мың теңге.";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Қордай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1 013 001 мың теңге, оның ішінде: </w:t>
      </w:r>
    </w:p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882 221 мың теңге;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735 мың теңге;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130 045 мың теңге; 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1 021 688 мың теңге;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- 8 687 мың теңге; 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8 687 мың теңге, оның ішінде;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8 687 мың теңге.";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Масаншы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36-қосымшаларға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211 380 мың теңге, оның ішінде: </w:t>
      </w:r>
    </w:p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209 401 мың теңге;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188"/>
    <w:bookmarkStart w:name="z2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1 779 мың теңге;</w:t>
      </w:r>
    </w:p>
    <w:bookmarkEnd w:id="189"/>
    <w:bookmarkStart w:name="z2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190"/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220 998 мың теңге; 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- 9 618 мың теңге;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9 618 мың теңге, оның ішінде;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01"/>
    <w:bookmarkStart w:name="z2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9 618 мың теңге.";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Ногайбай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39-қосымшаларға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93 190 мың теңге, оның ішінде: </w:t>
      </w:r>
    </w:p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30 738 мың теңге;</w:t>
      </w:r>
    </w:p>
    <w:bookmarkEnd w:id="203"/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4"/>
    <w:bookmarkStart w:name="z2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 мың теңге;</w:t>
      </w:r>
    </w:p>
    <w:bookmarkEnd w:id="205"/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62 107 мың теңге; </w:t>
      </w:r>
    </w:p>
    <w:bookmarkEnd w:id="206"/>
    <w:bookmarkStart w:name="z2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100 435 мың теңге;</w:t>
      </w:r>
    </w:p>
    <w:bookmarkEnd w:id="207"/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- 7 245 мың теңге;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7 245 мың теңге, оның ішінде;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7 245 мың теңге.";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Отар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42-қосымшаларға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361 206 мың теңге, оның ішінде: </w:t>
      </w:r>
    </w:p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124 343 мың теңге;</w:t>
      </w:r>
    </w:p>
    <w:bookmarkEnd w:id="219"/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20"/>
    <w:bookmarkStart w:name="z2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1"/>
    <w:bookmarkStart w:name="z26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236 763 мың теңге; </w:t>
      </w:r>
    </w:p>
    <w:bookmarkEnd w:id="222"/>
    <w:bookmarkStart w:name="z2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362 891 мың теңге;</w:t>
      </w:r>
    </w:p>
    <w:bookmarkEnd w:id="223"/>
    <w:bookmarkStart w:name="z2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4"/>
    <w:bookmarkStart w:name="z2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6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27"/>
    <w:bookmarkStart w:name="z2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6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9"/>
    <w:bookmarkStart w:name="z26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- 1 685 мың теңге;</w:t>
      </w:r>
    </w:p>
    <w:bookmarkEnd w:id="230"/>
    <w:bookmarkStart w:name="z26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1 685 мың теңге, оның ішінде;</w:t>
      </w:r>
    </w:p>
    <w:bookmarkEnd w:id="231"/>
    <w:bookmarkStart w:name="z27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2"/>
    <w:bookmarkStart w:name="z27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3"/>
    <w:bookmarkStart w:name="z27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1 685 мың теңге.";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15 -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Сарыбұлақ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45-қосымшаларға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580 654 мың теңге, оның ішінде: </w:t>
      </w:r>
    </w:p>
    <w:bookmarkStart w:name="z2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68 227 мың теңге;</w:t>
      </w:r>
    </w:p>
    <w:bookmarkEnd w:id="235"/>
    <w:bookmarkStart w:name="z2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36"/>
    <w:bookmarkStart w:name="z27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2 805 мың теңге;</w:t>
      </w:r>
    </w:p>
    <w:bookmarkEnd w:id="237"/>
    <w:bookmarkStart w:name="z27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509 422 мың теңге;</w:t>
      </w:r>
    </w:p>
    <w:bookmarkEnd w:id="238"/>
    <w:bookmarkStart w:name="z28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584 734 мың теңге;</w:t>
      </w:r>
    </w:p>
    <w:bookmarkEnd w:id="239"/>
    <w:bookmarkStart w:name="z28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0"/>
    <w:bookmarkStart w:name="z28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1"/>
    <w:bookmarkStart w:name="z28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2"/>
    <w:bookmarkStart w:name="z28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43"/>
    <w:bookmarkStart w:name="z28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4"/>
    <w:bookmarkStart w:name="z28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5"/>
    <w:bookmarkStart w:name="z28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- 4 080 мың теңге;</w:t>
      </w:r>
    </w:p>
    <w:bookmarkEnd w:id="246"/>
    <w:bookmarkStart w:name="z28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4 080 мың теңге, оның ішінде;</w:t>
      </w:r>
    </w:p>
    <w:bookmarkEnd w:id="247"/>
    <w:bookmarkStart w:name="z28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48"/>
    <w:bookmarkStart w:name="z29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49"/>
    <w:bookmarkStart w:name="z2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қаражатының пайдаланылатын қалдықтары – 4 080 мың теңге."; 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16 -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Сортөбе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48-қосымшаларға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167 908 мың теңге, оның ішінде: </w:t>
      </w:r>
    </w:p>
    <w:bookmarkStart w:name="z29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166 470 мың теңге;</w:t>
      </w:r>
    </w:p>
    <w:bookmarkEnd w:id="251"/>
    <w:bookmarkStart w:name="z2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52"/>
    <w:bookmarkStart w:name="z29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1 138 мың теңге;</w:t>
      </w:r>
    </w:p>
    <w:bookmarkEnd w:id="253"/>
    <w:bookmarkStart w:name="z2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254"/>
    <w:bookmarkStart w:name="z29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188 241 мың теңге;</w:t>
      </w:r>
    </w:p>
    <w:bookmarkEnd w:id="255"/>
    <w:bookmarkStart w:name="z30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кредиттеу – 0 мың теңге, оның ішінде: </w:t>
      </w:r>
    </w:p>
    <w:bookmarkEnd w:id="256"/>
    <w:bookmarkStart w:name="z3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257"/>
    <w:bookmarkStart w:name="z3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8"/>
    <w:bookmarkStart w:name="z3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59"/>
    <w:bookmarkStart w:name="z3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0"/>
    <w:bookmarkStart w:name="z3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1"/>
    <w:bookmarkStart w:name="z3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- 20 333 мың теңге; </w:t>
      </w:r>
    </w:p>
    <w:bookmarkEnd w:id="262"/>
    <w:bookmarkStart w:name="z3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20 333 мың теңге, оның ішінде;</w:t>
      </w:r>
    </w:p>
    <w:bookmarkEnd w:id="263"/>
    <w:bookmarkStart w:name="z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64"/>
    <w:bookmarkStart w:name="z3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5"/>
    <w:bookmarkStart w:name="z3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20 333 мың теңге.";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17 -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Степной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324 777 мың теңге, оның ішінде: </w:t>
      </w:r>
    </w:p>
    <w:bookmarkStart w:name="z31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40 349 мың теңге;</w:t>
      </w:r>
    </w:p>
    <w:bookmarkEnd w:id="267"/>
    <w:bookmarkStart w:name="z31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68"/>
    <w:bookmarkStart w:name="z31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9"/>
    <w:bookmarkStart w:name="z31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284 328 мың теңге; </w:t>
      </w:r>
    </w:p>
    <w:bookmarkEnd w:id="270"/>
    <w:bookmarkStart w:name="z31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325 591 мың теңге;</w:t>
      </w:r>
    </w:p>
    <w:bookmarkEnd w:id="271"/>
    <w:bookmarkStart w:name="z31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2"/>
    <w:bookmarkStart w:name="z32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3"/>
    <w:bookmarkStart w:name="z32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4"/>
    <w:bookmarkStart w:name="z32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75"/>
    <w:bookmarkStart w:name="z3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6"/>
    <w:bookmarkStart w:name="z32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77"/>
    <w:bookmarkStart w:name="z32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- 814 мың теңге;</w:t>
      </w:r>
    </w:p>
    <w:bookmarkEnd w:id="278"/>
    <w:bookmarkStart w:name="z32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814 мың теңге, оның ішінде;</w:t>
      </w:r>
    </w:p>
    <w:bookmarkEnd w:id="279"/>
    <w:bookmarkStart w:name="z32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80"/>
    <w:bookmarkStart w:name="z32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1"/>
    <w:bookmarkStart w:name="z3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814 мың теңге.";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18 -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Сұлутөр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113 910 мың теңге, оның ішінде: </w:t>
      </w:r>
    </w:p>
    <w:bookmarkStart w:name="z33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19 065 мың теңге;</w:t>
      </w:r>
    </w:p>
    <w:bookmarkEnd w:id="283"/>
    <w:bookmarkStart w:name="z33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50 мың теңге; </w:t>
      </w:r>
    </w:p>
    <w:bookmarkEnd w:id="284"/>
    <w:bookmarkStart w:name="z33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387 мың теңге;</w:t>
      </w:r>
    </w:p>
    <w:bookmarkEnd w:id="285"/>
    <w:bookmarkStart w:name="z33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94 408 мың теңге; </w:t>
      </w:r>
    </w:p>
    <w:bookmarkEnd w:id="286"/>
    <w:bookmarkStart w:name="z33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114 151 мың теңге;</w:t>
      </w:r>
    </w:p>
    <w:bookmarkEnd w:id="287"/>
    <w:bookmarkStart w:name="z3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8"/>
    <w:bookmarkStart w:name="z3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9"/>
    <w:bookmarkStart w:name="z34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290"/>
    <w:bookmarkStart w:name="z3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1"/>
    <w:bookmarkStart w:name="z3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2"/>
    <w:bookmarkStart w:name="z3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93"/>
    <w:bookmarkStart w:name="z3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- 241 мың теңге;</w:t>
      </w:r>
    </w:p>
    <w:bookmarkEnd w:id="294"/>
    <w:bookmarkStart w:name="z3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241 мың теңге, оның ішінде; </w:t>
      </w:r>
    </w:p>
    <w:bookmarkEnd w:id="295"/>
    <w:bookmarkStart w:name="z34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96"/>
    <w:bookmarkStart w:name="z34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7"/>
    <w:bookmarkStart w:name="z34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241 мың теңге.";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Үлкен Сұлутөр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57-қосымшаларға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88 387 мың теңге, оның ішінде: </w:t>
      </w:r>
    </w:p>
    <w:bookmarkStart w:name="z35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17 022 мың теңге;</w:t>
      </w:r>
    </w:p>
    <w:bookmarkEnd w:id="299"/>
    <w:bookmarkStart w:name="z35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300"/>
    <w:bookmarkStart w:name="z35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bookmarkEnd w:id="301"/>
    <w:bookmarkStart w:name="z35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71 315 мың теңге; </w:t>
      </w:r>
    </w:p>
    <w:bookmarkEnd w:id="302"/>
    <w:bookmarkStart w:name="z35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88 700 мың теңге; </w:t>
      </w:r>
    </w:p>
    <w:bookmarkEnd w:id="303"/>
    <w:bookmarkStart w:name="z35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304"/>
    <w:bookmarkStart w:name="z35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305"/>
    <w:bookmarkStart w:name="z35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6"/>
    <w:bookmarkStart w:name="z36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07"/>
    <w:bookmarkStart w:name="z36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8"/>
    <w:bookmarkStart w:name="z36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9"/>
    <w:bookmarkStart w:name="z36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- 313 мың теңге;</w:t>
      </w:r>
    </w:p>
    <w:bookmarkEnd w:id="310"/>
    <w:bookmarkStart w:name="z36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 мың теңге, оның ішінде;</w:t>
      </w:r>
    </w:p>
    <w:bookmarkEnd w:id="311"/>
    <w:bookmarkStart w:name="z36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312"/>
    <w:bookmarkStart w:name="z36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313"/>
    <w:bookmarkStart w:name="z36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313 мың теңге".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6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 төрағасының міңдетін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Ауқатты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9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Бетқайнар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39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40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Қақпатас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41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Қаракемер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41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42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3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Қасық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44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Кенен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44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Қордай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45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Масаншы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46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Ноғайбай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46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Отар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</w:tbl>
    <w:bookmarkStart w:name="z47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Сарыбұлақ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46-қосымша</w:t>
            </w:r>
          </w:p>
        </w:tc>
      </w:tr>
    </w:tbl>
    <w:bookmarkStart w:name="z48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Сортөбе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48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Степное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49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Сұлутөр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55-қосымша</w:t>
            </w:r>
          </w:p>
        </w:tc>
      </w:tr>
    </w:tbl>
    <w:bookmarkStart w:name="z50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 Сұлутөр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