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cee0" w14:textId="75bc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Қордай ауданы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2025 жылғы 24 желтоқсандағы № 56-2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21 тармағымен.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Қордай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58 187 мың теңге, оның ішінде: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19 257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38 860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58 187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0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Ауқатты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116 169 мың теңге, оның ішінде: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115 897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164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116 169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0 мың теңге.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Бетқайнар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кірістер – 111 457 мың теңге, оның ішінде: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73 595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37 762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111 457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жасалатын операциялар бойынша сальдо – 0 мың теңге, оның ішінде: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0 мың теңге.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Жамбыл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167 700 мың теңге, оның ішінде: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119 415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48 135 мың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167 700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0 мың теңге.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Қақпатас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70 330 мың теңге, оның ішінде: 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54 463 мың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15 567 мың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70 330 мың теңге;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0 мың теңге.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Қаракемер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110 026 мың теңге, оның ішінде: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50 988 мың теңге;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58 838 мың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110 026 мың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жасалатын операциялар бойынша сальдо – 0 мың теңге, оның ішінде: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0 мың теңге.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Қарасай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келесі көлемдерде бекітілсін:</w:t>
      </w:r>
    </w:p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57 819 мың теңге, оның ішінде: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26 519 мың теңге;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31 200 мың теңге;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57 819 мың теңге;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бюджет тапшылығын қаржыландыру (профицитін пайдалану) – 0 мың теңге, оның ішінде;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0 мың теңге.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Қарасу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79 246 мың теңге, оның ішінде: 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57 953 мың теңге;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21 143 мың теңге;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79 246 мың теңге;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0 мың теңге.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Қасық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122 075 мың теңге, оның ішінде: 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71 470 мың теңге;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50 505 мың теңге;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122 075 мың теңге;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қаржыактивтерін сатудан түсетін түсімдер – 0 мың теңге;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0 мың теңге.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Кенен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79 897 мың теңге, оның ішінде: 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40 976 мың теңге;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38 821 мың теңге;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79 897 мың теңге;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мың теңге, оның ішінде; 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0 мың теңге.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Қордай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1 275 121 мың теңге, оның ішінде: 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1 274 837 мың теңге;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84 мың теңге; 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1 275 121 мың теңге;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теңге, оның ішінде: 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мың теңге; 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ішінде;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0 мың теңге.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Масаншы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240 497 мың теңге, оның ішінде: 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240 240 мың теңге;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57 мың теңге; 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240 497 мың теңге; 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теңге, оның ішінде: 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ішінде;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0 мың теңге.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Ногайбай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149 677 мың теңге, оның ішінде: 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46 930 мың теңге;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102 647 мың теңге; 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149 677 мың теңге;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теңге, оның ішінде: 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ішінде;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0 мың теңге.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Отар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157 722 мың теңге, оның ішінде: 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157 561 мың теңге;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61 мың теңге; 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157 722 мың теңге;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ішінде;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0 мың теңге.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Сарыбұлақ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186 774 мың теңге, оның ішінде: 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101 984 мың теңге;</w:t>
      </w:r>
    </w:p>
    <w:bookmarkEnd w:id="239"/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240"/>
    <w:bookmarkStart w:name="z26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1"/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84 590 мың теңге;</w:t>
      </w:r>
    </w:p>
    <w:bookmarkEnd w:id="242"/>
    <w:bookmarkStart w:name="z2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186 774 мың теңге;</w:t>
      </w:r>
    </w:p>
    <w:bookmarkEnd w:id="243"/>
    <w:bookmarkStart w:name="z2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44"/>
    <w:bookmarkStart w:name="z2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5"/>
    <w:bookmarkStart w:name="z26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6"/>
    <w:bookmarkStart w:name="z26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247"/>
    <w:bookmarkStart w:name="z26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8"/>
    <w:bookmarkStart w:name="z2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49"/>
    <w:bookmarkStart w:name="z2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мың теңге; </w:t>
      </w:r>
    </w:p>
    <w:bookmarkEnd w:id="250"/>
    <w:bookmarkStart w:name="z27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ішінде;</w:t>
      </w:r>
    </w:p>
    <w:bookmarkEnd w:id="251"/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252"/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253"/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қаражатының пайдаланылатын қалдықтары – 0 мың теңге. 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Сортөбе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Start w:name="z27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191 620 мың теңге, оның ішінде: </w:t>
      </w:r>
    </w:p>
    <w:bookmarkEnd w:id="255"/>
    <w:bookmarkStart w:name="z27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191 263 мың теңге;</w:t>
      </w:r>
    </w:p>
    <w:bookmarkEnd w:id="256"/>
    <w:bookmarkStart w:name="z27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bookmarkEnd w:id="257"/>
    <w:bookmarkStart w:name="z28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8"/>
    <w:bookmarkStart w:name="z28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57 мың теңге; </w:t>
      </w:r>
    </w:p>
    <w:bookmarkEnd w:id="259"/>
    <w:bookmarkStart w:name="z28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191 620 мың теңге;</w:t>
      </w:r>
    </w:p>
    <w:bookmarkEnd w:id="260"/>
    <w:bookmarkStart w:name="z28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теңге, оның ішінде: </w:t>
      </w:r>
    </w:p>
    <w:bookmarkEnd w:id="261"/>
    <w:bookmarkStart w:name="z28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bookmarkEnd w:id="262"/>
    <w:bookmarkStart w:name="z28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3"/>
    <w:bookmarkStart w:name="z28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64"/>
    <w:bookmarkStart w:name="z28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5"/>
    <w:bookmarkStart w:name="z28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66"/>
    <w:bookmarkStart w:name="z28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мың теңге; </w:t>
      </w:r>
    </w:p>
    <w:bookmarkEnd w:id="267"/>
    <w:bookmarkStart w:name="z29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ішінде;</w:t>
      </w:r>
    </w:p>
    <w:bookmarkEnd w:id="268"/>
    <w:bookmarkStart w:name="z29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269"/>
    <w:bookmarkStart w:name="z29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0"/>
    <w:bookmarkStart w:name="z29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0 мың теңге.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Степной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Start w:name="z29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136 896 мың теңге, оның ішінде: </w:t>
      </w:r>
    </w:p>
    <w:bookmarkEnd w:id="272"/>
    <w:bookmarkStart w:name="z29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71 739 мың теңге;</w:t>
      </w:r>
    </w:p>
    <w:bookmarkEnd w:id="273"/>
    <w:bookmarkStart w:name="z29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74"/>
    <w:bookmarkStart w:name="z29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75"/>
    <w:bookmarkStart w:name="z29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65 057 мың теңге; </w:t>
      </w:r>
    </w:p>
    <w:bookmarkEnd w:id="276"/>
    <w:bookmarkStart w:name="z30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136 896 мың теңге;</w:t>
      </w:r>
    </w:p>
    <w:bookmarkEnd w:id="277"/>
    <w:bookmarkStart w:name="z30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8"/>
    <w:bookmarkStart w:name="z30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9"/>
    <w:bookmarkStart w:name="z30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0"/>
    <w:bookmarkStart w:name="z30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81"/>
    <w:bookmarkStart w:name="z30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2"/>
    <w:bookmarkStart w:name="z30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83"/>
    <w:bookmarkStart w:name="z30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84"/>
    <w:bookmarkStart w:name="z30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ішінде;</w:t>
      </w:r>
    </w:p>
    <w:bookmarkEnd w:id="285"/>
    <w:bookmarkStart w:name="z30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286"/>
    <w:bookmarkStart w:name="z31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7"/>
    <w:bookmarkStart w:name="z31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0 мың теңге.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Сұлутөр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Start w:name="z31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59 694 мың теңге, оның ішінде: </w:t>
      </w:r>
    </w:p>
    <w:bookmarkEnd w:id="289"/>
    <w:bookmarkStart w:name="z31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22 896 мың теңге;</w:t>
      </w:r>
    </w:p>
    <w:bookmarkEnd w:id="290"/>
    <w:bookmarkStart w:name="z31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55 мың теңге; </w:t>
      </w:r>
    </w:p>
    <w:bookmarkEnd w:id="291"/>
    <w:bookmarkStart w:name="z31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92"/>
    <w:bookmarkStart w:name="z31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36 743 мың теңге; </w:t>
      </w:r>
    </w:p>
    <w:bookmarkEnd w:id="293"/>
    <w:bookmarkStart w:name="z31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59 694 мың теңге;</w:t>
      </w:r>
    </w:p>
    <w:bookmarkEnd w:id="294"/>
    <w:bookmarkStart w:name="z31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95"/>
    <w:bookmarkStart w:name="z32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6"/>
    <w:bookmarkStart w:name="z32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297"/>
    <w:bookmarkStart w:name="z32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98"/>
    <w:bookmarkStart w:name="z32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9"/>
    <w:bookmarkStart w:name="z32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00"/>
    <w:bookmarkStart w:name="z32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01"/>
    <w:bookmarkStart w:name="z32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мың теңге, оның ішінде; </w:t>
      </w:r>
    </w:p>
    <w:bookmarkEnd w:id="302"/>
    <w:bookmarkStart w:name="z32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03"/>
    <w:bookmarkStart w:name="z32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4"/>
    <w:bookmarkStart w:name="z32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0 мың теңге.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Үлкен Сұлутөр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Start w:name="z33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44 751 мың теңге, оның ішінде: </w:t>
      </w:r>
    </w:p>
    <w:bookmarkEnd w:id="306"/>
    <w:bookmarkStart w:name="z33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19 071 мың теңге;</w:t>
      </w:r>
    </w:p>
    <w:bookmarkEnd w:id="307"/>
    <w:bookmarkStart w:name="z33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308"/>
    <w:bookmarkStart w:name="z33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мың теңге; </w:t>
      </w:r>
    </w:p>
    <w:bookmarkEnd w:id="309"/>
    <w:bookmarkStart w:name="z33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25 630 мың теңге; </w:t>
      </w:r>
    </w:p>
    <w:bookmarkEnd w:id="310"/>
    <w:bookmarkStart w:name="z33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44 751 мың теңге; </w:t>
      </w:r>
    </w:p>
    <w:bookmarkEnd w:id="311"/>
    <w:bookmarkStart w:name="z33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теңге, оның ішінде: </w:t>
      </w:r>
    </w:p>
    <w:bookmarkEnd w:id="312"/>
    <w:bookmarkStart w:name="z33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bookmarkEnd w:id="313"/>
    <w:bookmarkStart w:name="z33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4"/>
    <w:bookmarkStart w:name="z34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15"/>
    <w:bookmarkStart w:name="z34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6"/>
    <w:bookmarkStart w:name="z34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17"/>
    <w:bookmarkStart w:name="z34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18"/>
    <w:bookmarkStart w:name="z34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ішінде;</w:t>
      </w:r>
    </w:p>
    <w:bookmarkEnd w:id="319"/>
    <w:bookmarkStart w:name="z34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320"/>
    <w:bookmarkStart w:name="z34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321"/>
    <w:bookmarkStart w:name="z34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0 мың теңге.</w:t>
      </w:r>
    </w:p>
    <w:bookmarkEnd w:id="322"/>
    <w:bookmarkStart w:name="z34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2026 жылға арналған ауылдық округтердің бюджеттеріне ағымдағы нысаналы трансферттердің сомалары ескерілсін.</w:t>
      </w:r>
    </w:p>
    <w:bookmarkEnd w:id="323"/>
    <w:bookmarkStart w:name="z34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Осы шешім 2026 жылдың 1 қаңтарынан бастап қолданысқа енгізіледі.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Қордай аудандық мәслихат төрағасының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Кипчакбаева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4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Алға ауылдық округінің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58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Алға ауылдық округінің бюджеті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62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Алға ауылдық округінің бюджеті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366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Ауқатты ауылдық округінің бюджеті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370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Ауқатты ауылдық округінің бюджеті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bookmarkStart w:name="z374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Ауқатты ауылдық округінің бюджеті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378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Бетқайнар ауылдық округінің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</w:tbl>
    <w:bookmarkStart w:name="z382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Бетқайнар ауылдық округінің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bookmarkStart w:name="z386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Бетқайнар ауылдық округінің бюджеті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390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Жамбыл ауылдық округінің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</w:tbl>
    <w:bookmarkStart w:name="z394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Жамбыл ауылдық округінің бюджеті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</w:tbl>
    <w:bookmarkStart w:name="z398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Жамбыл ауылдық округінің бюджеті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402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Қақпатас ауылдық округінің бюджеті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</w:tbl>
    <w:bookmarkStart w:name="z406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Қақпатас ауылдық округінің бюджеті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15-қосымша</w:t>
            </w:r>
          </w:p>
        </w:tc>
      </w:tr>
    </w:tbl>
    <w:bookmarkStart w:name="z410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Қақпатас ауылдық округінің бюджеті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414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Қаракемер ауылдық округінің бюджеті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</w:tbl>
    <w:bookmarkStart w:name="z418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Қаракемер ауылдық округінің бюджеті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18-қосымша</w:t>
            </w:r>
          </w:p>
        </w:tc>
      </w:tr>
    </w:tbl>
    <w:bookmarkStart w:name="z422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Қаракемер ауылдық округінің бюджеті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426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Қарасай ауылдық округінің бюджеті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</w:tbl>
    <w:bookmarkStart w:name="z430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Қарасай ауылдық округінің бюджеті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21-қосымша</w:t>
            </w:r>
          </w:p>
        </w:tc>
      </w:tr>
    </w:tbl>
    <w:bookmarkStart w:name="z434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Қарасай ауылдық округінің бюджеті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bookmarkStart w:name="z438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Қарасу ауылдық округінің бюджеті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23-қосымша</w:t>
            </w:r>
          </w:p>
        </w:tc>
      </w:tr>
    </w:tbl>
    <w:bookmarkStart w:name="z442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Қарасу ауылдық округінің бюджеті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24-қосымша</w:t>
            </w:r>
          </w:p>
        </w:tc>
      </w:tr>
    </w:tbl>
    <w:bookmarkStart w:name="z446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Қарасу ауылдық округінің бюджеті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bookmarkStart w:name="z450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Қасық ауылдық округінің бюджеті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26-қосымша</w:t>
            </w:r>
          </w:p>
        </w:tc>
      </w:tr>
    </w:tbl>
    <w:bookmarkStart w:name="z454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Қасық ауылдық округінің бюджеті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27-қосымша</w:t>
            </w:r>
          </w:p>
        </w:tc>
      </w:tr>
    </w:tbl>
    <w:bookmarkStart w:name="z458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Қасық ауылдық округінің бюджеті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bookmarkStart w:name="z462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Кенен ауылдық округінің бюджеті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29-қосымша</w:t>
            </w:r>
          </w:p>
        </w:tc>
      </w:tr>
    </w:tbl>
    <w:bookmarkStart w:name="z466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Кенен ауылдық округінің бюджеті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30-қосымша</w:t>
            </w:r>
          </w:p>
        </w:tc>
      </w:tr>
    </w:tbl>
    <w:bookmarkStart w:name="z470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Кенен ауылдық округінің бюджеті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bookmarkStart w:name="z474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Қордай ауылдық округінің бюджеті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32-қосымша</w:t>
            </w:r>
          </w:p>
        </w:tc>
      </w:tr>
    </w:tbl>
    <w:bookmarkStart w:name="z478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Қордай ауылдық округінің бюджеті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33-қосымша</w:t>
            </w:r>
          </w:p>
        </w:tc>
      </w:tr>
    </w:tbl>
    <w:bookmarkStart w:name="z482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Қордай ауылдық округінің бюджеті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bookmarkStart w:name="z486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Масаншы ауылдық округінің бюджеті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35-қосымша</w:t>
            </w:r>
          </w:p>
        </w:tc>
      </w:tr>
    </w:tbl>
    <w:bookmarkStart w:name="z490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Масаншы ауылдық округінің бюджеті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36-қосымша</w:t>
            </w:r>
          </w:p>
        </w:tc>
      </w:tr>
    </w:tbl>
    <w:bookmarkStart w:name="z494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Масаншы ауылдық округінің бюджеті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bookmarkStart w:name="z498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Ноғайбай ауылдық округінің бюджеті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38-қосымша</w:t>
            </w:r>
          </w:p>
        </w:tc>
      </w:tr>
    </w:tbl>
    <w:bookmarkStart w:name="z502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Ноғайбай ауылдық округінің бюджеті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39-қосымша</w:t>
            </w:r>
          </w:p>
        </w:tc>
      </w:tr>
    </w:tbl>
    <w:bookmarkStart w:name="z506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Ноғайбай ауылдық округінің бюджеті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40-қосымша</w:t>
            </w:r>
          </w:p>
        </w:tc>
      </w:tr>
    </w:tbl>
    <w:bookmarkStart w:name="z510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Отар ауылдық округінің бюджеті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41-қосымша</w:t>
            </w:r>
          </w:p>
        </w:tc>
      </w:tr>
    </w:tbl>
    <w:bookmarkStart w:name="z514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Отар ауылдық округінің бюджеті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42-қосымша</w:t>
            </w:r>
          </w:p>
        </w:tc>
      </w:tr>
    </w:tbl>
    <w:bookmarkStart w:name="z518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Отар ауылдық округінің бюджеті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43-қосымша</w:t>
            </w:r>
          </w:p>
        </w:tc>
      </w:tr>
    </w:tbl>
    <w:bookmarkStart w:name="z522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Сарыбұлақ ауылдық округінің бюджеті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44-қосымша</w:t>
            </w:r>
          </w:p>
        </w:tc>
      </w:tr>
    </w:tbl>
    <w:bookmarkStart w:name="z526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Сарыбұлақ ауылдық округінің бюджеті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45-қосымша</w:t>
            </w:r>
          </w:p>
        </w:tc>
      </w:tr>
    </w:tbl>
    <w:bookmarkStart w:name="z530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Сарыбұлақ ауылдық округінің бюджеті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46-қосымша</w:t>
            </w:r>
          </w:p>
        </w:tc>
      </w:tr>
    </w:tbl>
    <w:bookmarkStart w:name="z534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Сортөбе ауылдық округінің бюджеті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47-қосымша</w:t>
            </w:r>
          </w:p>
        </w:tc>
      </w:tr>
    </w:tbl>
    <w:bookmarkStart w:name="z538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Сортөбе ауылдық округінің бюджеті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48-қосымша</w:t>
            </w:r>
          </w:p>
        </w:tc>
      </w:tr>
    </w:tbl>
    <w:bookmarkStart w:name="z542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Сортөбе ауылдық округінің бюджеті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49-қосымша</w:t>
            </w:r>
          </w:p>
        </w:tc>
      </w:tr>
    </w:tbl>
    <w:bookmarkStart w:name="z546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Степное ауылдық округінің бюджеті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50-қосымша</w:t>
            </w:r>
          </w:p>
        </w:tc>
      </w:tr>
    </w:tbl>
    <w:bookmarkStart w:name="z550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Степное ауылдық округінің бюджеті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51-қосымша</w:t>
            </w:r>
          </w:p>
        </w:tc>
      </w:tr>
    </w:tbl>
    <w:bookmarkStart w:name="z554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Степное ауылдық округінің бюджеті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52-қосымша</w:t>
            </w:r>
          </w:p>
        </w:tc>
      </w:tr>
    </w:tbl>
    <w:bookmarkStart w:name="z558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Сұлутөр ауылдық округінің бюджеті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53-қосымша</w:t>
            </w:r>
          </w:p>
        </w:tc>
      </w:tr>
    </w:tbl>
    <w:bookmarkStart w:name="z562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Сұлутөр ауылдық округінің бюджеті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54-қосымша</w:t>
            </w:r>
          </w:p>
        </w:tc>
      </w:tr>
    </w:tbl>
    <w:bookmarkStart w:name="z566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Сұлутөр ауылдық округінің бюджеті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55-қосымша</w:t>
            </w:r>
          </w:p>
        </w:tc>
      </w:tr>
    </w:tbl>
    <w:bookmarkStart w:name="z570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Үлкен Сұлутөр ауылдық округінің бюджеті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56-қосымша</w:t>
            </w:r>
          </w:p>
        </w:tc>
      </w:tr>
    </w:tbl>
    <w:bookmarkStart w:name="z574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Үлкен Сұлутөр ауылдық округінің бюджеті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56-2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57-қосымша</w:t>
            </w:r>
          </w:p>
        </w:tc>
      </w:tr>
    </w:tbl>
    <w:bookmarkStart w:name="z578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Үлкен Сұлутөр ауылдық округінің бюджеті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