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e870c" w14:textId="c5e87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аудандық бюджет туралы" Қордай аудандық мәслихатының 2024 жылғы 24 желтоқсандағы № 38-4 шешіміне өзгерістер енгізу туралы</w:t>
      </w:r>
    </w:p>
    <w:p>
      <w:pPr>
        <w:spacing w:after="0"/>
        <w:ind w:left="0"/>
        <w:jc w:val="both"/>
      </w:pPr>
      <w:r>
        <w:rPr>
          <w:rFonts w:ascii="Times New Roman"/>
          <w:b w:val="false"/>
          <w:i w:val="false"/>
          <w:color w:val="000000"/>
          <w:sz w:val="28"/>
        </w:rPr>
        <w:t>Жамбыл облысы Қордай аудандық мәслихатының 2025 жылғы 22 желтоқсандағы № 55-8 шешімі</w:t>
      </w:r>
    </w:p>
    <w:p>
      <w:pPr>
        <w:spacing w:after="0"/>
        <w:ind w:left="0"/>
        <w:jc w:val="left"/>
      </w:pPr>
    </w:p>
    <w:p>
      <w:pPr>
        <w:spacing w:after="0"/>
        <w:ind w:left="0"/>
        <w:jc w:val="both"/>
      </w:pPr>
      <w:r>
        <w:rPr>
          <w:rFonts w:ascii="Times New Roman"/>
          <w:b w:val="false"/>
          <w:i w:val="false"/>
          <w:color w:val="ff0000"/>
          <w:sz w:val="28"/>
        </w:rPr>
        <w:t>
      Ескерту. 01.01.2025 бастап қолданысқа енгізіледі - осы шешімнің 2 тармағымен.</w:t>
      </w:r>
    </w:p>
    <w:p>
      <w:pPr>
        <w:spacing w:after="0"/>
        <w:ind w:left="0"/>
        <w:jc w:val="both"/>
      </w:pPr>
      <w:r>
        <w:rPr>
          <w:rFonts w:ascii="Times New Roman"/>
          <w:b w:val="false"/>
          <w:i w:val="false"/>
          <w:color w:val="000000"/>
          <w:sz w:val="28"/>
        </w:rPr>
        <w:t>
      Қордай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аудандық бюджет туралы" Қордай аудандық мәслихатының 2024 жылғы 24 желтоқсандағы </w:t>
      </w:r>
      <w:r>
        <w:rPr>
          <w:rFonts w:ascii="Times New Roman"/>
          <w:b w:val="false"/>
          <w:i w:val="false"/>
          <w:color w:val="000000"/>
          <w:sz w:val="28"/>
        </w:rPr>
        <w:t xml:space="preserve">№38-4 </w:t>
      </w:r>
      <w:r>
        <w:rPr>
          <w:rFonts w:ascii="Times New Roman"/>
          <w:b w:val="false"/>
          <w:i w:val="false"/>
          <w:color w:val="000000"/>
          <w:sz w:val="28"/>
        </w:rPr>
        <w:t xml:space="preserve"> шешіміне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аудандық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қосымшаларына</w:t>
      </w:r>
      <w:r>
        <w:rPr>
          <w:rFonts w:ascii="Times New Roman"/>
          <w:b w:val="false"/>
          <w:i w:val="false"/>
          <w:color w:val="000000"/>
          <w:sz w:val="28"/>
        </w:rPr>
        <w:t xml:space="preserve"> сәйкес, оның ішінде 2025 жылға келесі көлемдерде бекітілсін:</w:t>
      </w:r>
    </w:p>
    <w:bookmarkStart w:name="z8" w:id="0"/>
    <w:p>
      <w:pPr>
        <w:spacing w:after="0"/>
        <w:ind w:left="0"/>
        <w:jc w:val="both"/>
      </w:pPr>
      <w:r>
        <w:rPr>
          <w:rFonts w:ascii="Times New Roman"/>
          <w:b w:val="false"/>
          <w:i w:val="false"/>
          <w:color w:val="000000"/>
          <w:sz w:val="28"/>
        </w:rPr>
        <w:t>
      1)кірістер – 15 604 638 мың теңге, оның ішінде:</w:t>
      </w:r>
    </w:p>
    <w:bookmarkEnd w:id="0"/>
    <w:bookmarkStart w:name="z9" w:id="1"/>
    <w:p>
      <w:pPr>
        <w:spacing w:after="0"/>
        <w:ind w:left="0"/>
        <w:jc w:val="both"/>
      </w:pPr>
      <w:r>
        <w:rPr>
          <w:rFonts w:ascii="Times New Roman"/>
          <w:b w:val="false"/>
          <w:i w:val="false"/>
          <w:color w:val="000000"/>
          <w:sz w:val="28"/>
        </w:rPr>
        <w:t xml:space="preserve">
       салықтық түсімдер – 5 213 779 мың теңге; </w:t>
      </w:r>
    </w:p>
    <w:bookmarkEnd w:id="1"/>
    <w:bookmarkStart w:name="z10" w:id="2"/>
    <w:p>
      <w:pPr>
        <w:spacing w:after="0"/>
        <w:ind w:left="0"/>
        <w:jc w:val="both"/>
      </w:pPr>
      <w:r>
        <w:rPr>
          <w:rFonts w:ascii="Times New Roman"/>
          <w:b w:val="false"/>
          <w:i w:val="false"/>
          <w:color w:val="000000"/>
          <w:sz w:val="28"/>
        </w:rPr>
        <w:t>
      салықтық емес түсімдер – 119 444 мың теңге;</w:t>
      </w:r>
    </w:p>
    <w:bookmarkEnd w:id="2"/>
    <w:bookmarkStart w:name="z11" w:id="3"/>
    <w:p>
      <w:pPr>
        <w:spacing w:after="0"/>
        <w:ind w:left="0"/>
        <w:jc w:val="both"/>
      </w:pPr>
      <w:r>
        <w:rPr>
          <w:rFonts w:ascii="Times New Roman"/>
          <w:b w:val="false"/>
          <w:i w:val="false"/>
          <w:color w:val="000000"/>
          <w:sz w:val="28"/>
        </w:rPr>
        <w:t>
      негізгі капиталды сатудан түсетін түсімдер – 302 997 мың теңге;</w:t>
      </w:r>
    </w:p>
    <w:bookmarkEnd w:id="3"/>
    <w:bookmarkStart w:name="z12" w:id="4"/>
    <w:p>
      <w:pPr>
        <w:spacing w:after="0"/>
        <w:ind w:left="0"/>
        <w:jc w:val="both"/>
      </w:pPr>
      <w:r>
        <w:rPr>
          <w:rFonts w:ascii="Times New Roman"/>
          <w:b w:val="false"/>
          <w:i w:val="false"/>
          <w:color w:val="000000"/>
          <w:sz w:val="28"/>
        </w:rPr>
        <w:t>
      трансферттер түсімі – 9 968 418 мың теңге;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шығындар – 17 079 819 мың теңге;</w:t>
      </w:r>
    </w:p>
    <w:bookmarkStart w:name="z14" w:id="5"/>
    <w:p>
      <w:pPr>
        <w:spacing w:after="0"/>
        <w:ind w:left="0"/>
        <w:jc w:val="both"/>
      </w:pPr>
      <w:r>
        <w:rPr>
          <w:rFonts w:ascii="Times New Roman"/>
          <w:b w:val="false"/>
          <w:i w:val="false"/>
          <w:color w:val="000000"/>
          <w:sz w:val="28"/>
        </w:rPr>
        <w:t>
      3) таза бюджеттік кредиттеу – 25 009 мың теңге, оның ішінде: бюджеттік кредиттер – 102 232 мың теңге;</w:t>
      </w:r>
    </w:p>
    <w:bookmarkEnd w:id="5"/>
    <w:bookmarkStart w:name="z15" w:id="6"/>
    <w:p>
      <w:pPr>
        <w:spacing w:after="0"/>
        <w:ind w:left="0"/>
        <w:jc w:val="both"/>
      </w:pPr>
      <w:r>
        <w:rPr>
          <w:rFonts w:ascii="Times New Roman"/>
          <w:b w:val="false"/>
          <w:i w:val="false"/>
          <w:color w:val="000000"/>
          <w:sz w:val="28"/>
        </w:rPr>
        <w:t>
      бюджеттік кредиттерді өтеу – 77 223 мың теңге;</w:t>
      </w:r>
    </w:p>
    <w:bookmarkEnd w:id="6"/>
    <w:bookmarkStart w:name="z16" w:id="7"/>
    <w:p>
      <w:pPr>
        <w:spacing w:after="0"/>
        <w:ind w:left="0"/>
        <w:jc w:val="both"/>
      </w:pPr>
      <w:r>
        <w:rPr>
          <w:rFonts w:ascii="Times New Roman"/>
          <w:b w:val="false"/>
          <w:i w:val="false"/>
          <w:color w:val="000000"/>
          <w:sz w:val="28"/>
        </w:rPr>
        <w:t>
      4) қаржы активтері мен операциялар бойынша сальдо – 0 мың теңге, оның ішінде:</w:t>
      </w:r>
    </w:p>
    <w:bookmarkEnd w:id="7"/>
    <w:bookmarkStart w:name="z17" w:id="8"/>
    <w:p>
      <w:pPr>
        <w:spacing w:after="0"/>
        <w:ind w:left="0"/>
        <w:jc w:val="both"/>
      </w:pPr>
      <w:r>
        <w:rPr>
          <w:rFonts w:ascii="Times New Roman"/>
          <w:b w:val="false"/>
          <w:i w:val="false"/>
          <w:color w:val="000000"/>
          <w:sz w:val="28"/>
        </w:rPr>
        <w:t>
      қаржы активтерін сатып алу – 0 мың теңге;</w:t>
      </w:r>
    </w:p>
    <w:bookmarkEnd w:id="8"/>
    <w:bookmarkStart w:name="z18" w:id="9"/>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9"/>
    <w:bookmarkStart w:name="z19" w:id="10"/>
    <w:p>
      <w:pPr>
        <w:spacing w:after="0"/>
        <w:ind w:left="0"/>
        <w:jc w:val="both"/>
      </w:pPr>
      <w:r>
        <w:rPr>
          <w:rFonts w:ascii="Times New Roman"/>
          <w:b w:val="false"/>
          <w:i w:val="false"/>
          <w:color w:val="000000"/>
          <w:sz w:val="28"/>
        </w:rPr>
        <w:t>
      5)бюджет тапшылығы (профициті) – -1 500 190 мың теңге;</w:t>
      </w:r>
    </w:p>
    <w:bookmarkEnd w:id="10"/>
    <w:bookmarkStart w:name="z20" w:id="11"/>
    <w:p>
      <w:pPr>
        <w:spacing w:after="0"/>
        <w:ind w:left="0"/>
        <w:jc w:val="both"/>
      </w:pPr>
      <w:r>
        <w:rPr>
          <w:rFonts w:ascii="Times New Roman"/>
          <w:b w:val="false"/>
          <w:i w:val="false"/>
          <w:color w:val="000000"/>
          <w:sz w:val="28"/>
        </w:rPr>
        <w:t>
      6)бюджет тапшылығын қаржыландыру (профицитін пайдалану) – 1 500 190 мың теңге, оның ішінде:</w:t>
      </w:r>
    </w:p>
    <w:bookmarkEnd w:id="11"/>
    <w:bookmarkStart w:name="z21" w:id="12"/>
    <w:p>
      <w:pPr>
        <w:spacing w:after="0"/>
        <w:ind w:left="0"/>
        <w:jc w:val="both"/>
      </w:pPr>
      <w:r>
        <w:rPr>
          <w:rFonts w:ascii="Times New Roman"/>
          <w:b w:val="false"/>
          <w:i w:val="false"/>
          <w:color w:val="000000"/>
          <w:sz w:val="28"/>
        </w:rPr>
        <w:t>
      қарыздар түсімі – 1 576 753 мың теңге; қарыздарды өтеу – 77 223 мың теңге;</w:t>
      </w:r>
    </w:p>
    <w:bookmarkEnd w:id="12"/>
    <w:bookmarkStart w:name="z22" w:id="13"/>
    <w:p>
      <w:pPr>
        <w:spacing w:after="0"/>
        <w:ind w:left="0"/>
        <w:jc w:val="both"/>
      </w:pPr>
      <w:r>
        <w:rPr>
          <w:rFonts w:ascii="Times New Roman"/>
          <w:b w:val="false"/>
          <w:i w:val="false"/>
          <w:color w:val="000000"/>
          <w:sz w:val="28"/>
        </w:rPr>
        <w:t>
      7)бюджет қаражатының пайдаланылатын қалдықтары – 660 мың теңге".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 xml:space="preserve">1 қосымшасы </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4" w:id="14"/>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аудандық мәслихат төрағасының міндетін атқарушысы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Кипчакбаева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желтоқсандағы № 55-8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24 желтоқсандағы №38-4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 қосымша</w:t>
            </w:r>
          </w:p>
        </w:tc>
      </w:tr>
    </w:tbl>
    <w:bookmarkStart w:name="z32" w:id="15"/>
    <w:p>
      <w:pPr>
        <w:spacing w:after="0"/>
        <w:ind w:left="0"/>
        <w:jc w:val="left"/>
      </w:pPr>
      <w:r>
        <w:rPr>
          <w:rFonts w:ascii="Times New Roman"/>
          <w:b/>
          <w:i w:val="false"/>
          <w:color w:val="000000"/>
        </w:rPr>
        <w:t xml:space="preserve"> 2025 жылға арналған аудандық бюджет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15604638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5213779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2522370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1408927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1113443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1357039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1344254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275782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275782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қызметтердің таза табысының бір бөлігінің түсімдері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қызметтердің таза табысының бір бөлігінің түсімдері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мүлікті жалға беруден түсетін кірістер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жер учаскелері бойынша сервитут үшін төлемақы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алудан түсетін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ұйымдастырған мемлекеттік сатып алудан түсетін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302997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қаржылынадырылатын мемлекеттік мекемелерге бекітілетін мүлікті сатудан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280997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9968418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9968418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9968418</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17079819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3641781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4210772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2990936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желілерінің құрылысы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1933747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1785634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1785634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құрысын дамытудың кешенді схемаларын, аудандық облыстық маңызы бар қаланың, кенттердің және өзгеде ауылдық елді мекендердің бас жоспарын әзірлеу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1710361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102232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6"/>
          <w:p>
            <w:pPr>
              <w:spacing w:after="20"/>
              <w:ind w:left="20"/>
              <w:jc w:val="both"/>
            </w:pPr>
            <w:r>
              <w:rPr>
                <w:rFonts w:ascii="Times New Roman"/>
                <w:b w:val="false"/>
                <w:i w:val="false"/>
                <w:color w:val="000000"/>
                <w:sz w:val="20"/>
              </w:rPr>
              <w:t>
Санаты</w:t>
            </w:r>
          </w:p>
          <w:bookmarkEnd w:id="16"/>
          <w:p>
            <w:pPr>
              <w:spacing w:after="20"/>
              <w:ind w:left="20"/>
              <w:jc w:val="both"/>
            </w:pPr>
            <w:r>
              <w:rPr>
                <w:rFonts w:ascii="Times New Roman"/>
                <w:b w:val="false"/>
                <w:i w:val="false"/>
                <w:color w:val="000000"/>
                <w:sz w:val="20"/>
              </w:rPr>
              <w:t>
Сыныбы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7"/>
          <w:p>
            <w:pPr>
              <w:spacing w:after="20"/>
              <w:ind w:left="20"/>
              <w:jc w:val="both"/>
            </w:pPr>
            <w:r>
              <w:rPr>
                <w:rFonts w:ascii="Times New Roman"/>
                <w:b w:val="false"/>
                <w:i w:val="false"/>
                <w:color w:val="000000"/>
                <w:sz w:val="20"/>
              </w:rPr>
              <w:t>
Функционалдық топ</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8"/>
          <w:p>
            <w:pPr>
              <w:spacing w:after="20"/>
              <w:ind w:left="20"/>
              <w:jc w:val="both"/>
            </w:pPr>
            <w:r>
              <w:rPr>
                <w:rFonts w:ascii="Times New Roman"/>
                <w:b w:val="false"/>
                <w:i w:val="false"/>
                <w:color w:val="000000"/>
                <w:sz w:val="20"/>
              </w:rPr>
              <w:t>
Функционалдық топ</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9"/>
          <w:p>
            <w:pPr>
              <w:spacing w:after="20"/>
              <w:ind w:left="20"/>
              <w:jc w:val="both"/>
            </w:pPr>
            <w:r>
              <w:rPr>
                <w:rFonts w:ascii="Times New Roman"/>
                <w:b w:val="false"/>
                <w:i w:val="false"/>
                <w:color w:val="000000"/>
                <w:sz w:val="20"/>
              </w:rPr>
              <w:t>
Санаты</w:t>
            </w:r>
          </w:p>
          <w:bookmarkEnd w:id="19"/>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1576753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1576753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1576753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0"/>
          <w:p>
            <w:pPr>
              <w:spacing w:after="20"/>
              <w:ind w:left="20"/>
              <w:jc w:val="both"/>
            </w:pPr>
            <w:r>
              <w:rPr>
                <w:rFonts w:ascii="Times New Roman"/>
                <w:b w:val="false"/>
                <w:i w:val="false"/>
                <w:color w:val="000000"/>
                <w:sz w:val="20"/>
              </w:rPr>
              <w:t>
Функционалдық топ</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