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a05ba" w14:textId="dda0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Жамбыл облысы Қордай аудандық мәслихатының 2025 жылғы 22 желтоқсандағы № 55-6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5 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7-бабының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Қордай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2026-2028 жылдарға арналған аудандық бюджет осы шешімге тиісті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1)кірістер – 20 001 468 мың теңге, оның ішінде:</w:t>
      </w:r>
    </w:p>
    <w:bookmarkStart w:name="z9" w:id="3"/>
    <w:p>
      <w:pPr>
        <w:spacing w:after="0"/>
        <w:ind w:left="0"/>
        <w:jc w:val="both"/>
      </w:pPr>
      <w:r>
        <w:rPr>
          <w:rFonts w:ascii="Times New Roman"/>
          <w:b w:val="false"/>
          <w:i w:val="false"/>
          <w:color w:val="000000"/>
          <w:sz w:val="28"/>
        </w:rPr>
        <w:t xml:space="preserve">
       салықтық түсімдер – 11 705 947 мың теңге; </w:t>
      </w:r>
    </w:p>
    <w:bookmarkEnd w:id="3"/>
    <w:bookmarkStart w:name="z10" w:id="4"/>
    <w:p>
      <w:pPr>
        <w:spacing w:after="0"/>
        <w:ind w:left="0"/>
        <w:jc w:val="both"/>
      </w:pPr>
      <w:r>
        <w:rPr>
          <w:rFonts w:ascii="Times New Roman"/>
          <w:b w:val="false"/>
          <w:i w:val="false"/>
          <w:color w:val="000000"/>
          <w:sz w:val="28"/>
        </w:rPr>
        <w:t>
      салықтық емес түсімдер – 185 642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351 562 мың теңге;</w:t>
      </w:r>
    </w:p>
    <w:bookmarkEnd w:id="5"/>
    <w:bookmarkStart w:name="z12" w:id="6"/>
    <w:p>
      <w:pPr>
        <w:spacing w:after="0"/>
        <w:ind w:left="0"/>
        <w:jc w:val="both"/>
      </w:pPr>
      <w:r>
        <w:rPr>
          <w:rFonts w:ascii="Times New Roman"/>
          <w:b w:val="false"/>
          <w:i w:val="false"/>
          <w:color w:val="000000"/>
          <w:sz w:val="28"/>
        </w:rPr>
        <w:t>
      трансферттер түсімі – 7 758 317 мың теңге;</w:t>
      </w:r>
    </w:p>
    <w:bookmarkEnd w:id="6"/>
    <w:bookmarkStart w:name="z13" w:id="7"/>
    <w:p>
      <w:pPr>
        <w:spacing w:after="0"/>
        <w:ind w:left="0"/>
        <w:jc w:val="both"/>
      </w:pPr>
      <w:r>
        <w:rPr>
          <w:rFonts w:ascii="Times New Roman"/>
          <w:b w:val="false"/>
          <w:i w:val="false"/>
          <w:color w:val="000000"/>
          <w:sz w:val="28"/>
        </w:rPr>
        <w:t>
      2) шығындар – 20 001 468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26 577 мың теңге, оның ішінде: бюджеттік кредиттер – 103 800 мың теңге;</w:t>
      </w:r>
    </w:p>
    <w:bookmarkEnd w:id="8"/>
    <w:bookmarkStart w:name="z15" w:id="9"/>
    <w:p>
      <w:pPr>
        <w:spacing w:after="0"/>
        <w:ind w:left="0"/>
        <w:jc w:val="both"/>
      </w:pPr>
      <w:r>
        <w:rPr>
          <w:rFonts w:ascii="Times New Roman"/>
          <w:b w:val="false"/>
          <w:i w:val="false"/>
          <w:color w:val="000000"/>
          <w:sz w:val="28"/>
        </w:rPr>
        <w:t>
      бюджеттік кредиттерді өтеу – 77 223 мың теңге;</w:t>
      </w:r>
    </w:p>
    <w:bookmarkEnd w:id="9"/>
    <w:bookmarkStart w:name="z16" w:id="10"/>
    <w:p>
      <w:pPr>
        <w:spacing w:after="0"/>
        <w:ind w:left="0"/>
        <w:jc w:val="both"/>
      </w:pPr>
      <w:r>
        <w:rPr>
          <w:rFonts w:ascii="Times New Roman"/>
          <w:b w:val="false"/>
          <w:i w:val="false"/>
          <w:color w:val="000000"/>
          <w:sz w:val="28"/>
        </w:rPr>
        <w:t>
      4) қаржы активтері мен операциялар бойынша сальдо – 0 мың теңге, оның ішінде:</w:t>
      </w:r>
    </w:p>
    <w:bookmarkEnd w:id="10"/>
    <w:bookmarkStart w:name="z17"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8" w:id="1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2"/>
    <w:bookmarkStart w:name="z19" w:id="13"/>
    <w:p>
      <w:pPr>
        <w:spacing w:after="0"/>
        <w:ind w:left="0"/>
        <w:jc w:val="both"/>
      </w:pPr>
      <w:r>
        <w:rPr>
          <w:rFonts w:ascii="Times New Roman"/>
          <w:b w:val="false"/>
          <w:i w:val="false"/>
          <w:color w:val="000000"/>
          <w:sz w:val="28"/>
        </w:rPr>
        <w:t>
      5)бюджет тапшылығы (профициті) – -43 365 мың теңге;</w:t>
      </w:r>
    </w:p>
    <w:bookmarkEnd w:id="13"/>
    <w:bookmarkStart w:name="z20" w:id="14"/>
    <w:p>
      <w:pPr>
        <w:spacing w:after="0"/>
        <w:ind w:left="0"/>
        <w:jc w:val="both"/>
      </w:pPr>
      <w:r>
        <w:rPr>
          <w:rFonts w:ascii="Times New Roman"/>
          <w:b w:val="false"/>
          <w:i w:val="false"/>
          <w:color w:val="000000"/>
          <w:sz w:val="28"/>
        </w:rPr>
        <w:t>
      6)бюджет тапшылығын қаржыландыру (профицитін пайдалану) – 43 365 мың теңге, оның ішінде:</w:t>
      </w:r>
    </w:p>
    <w:bookmarkEnd w:id="14"/>
    <w:bookmarkStart w:name="z21" w:id="15"/>
    <w:p>
      <w:pPr>
        <w:spacing w:after="0"/>
        <w:ind w:left="0"/>
        <w:jc w:val="both"/>
      </w:pPr>
      <w:r>
        <w:rPr>
          <w:rFonts w:ascii="Times New Roman"/>
          <w:b w:val="false"/>
          <w:i w:val="false"/>
          <w:color w:val="000000"/>
          <w:sz w:val="28"/>
        </w:rPr>
        <w:t xml:space="preserve">
      қарыздар түсімі – 103 800 мың теңге; қарыздарды өтеу – 77 223 мың теңге; </w:t>
      </w:r>
    </w:p>
    <w:bookmarkEnd w:id="15"/>
    <w:bookmarkStart w:name="z22" w:id="16"/>
    <w:p>
      <w:pPr>
        <w:spacing w:after="0"/>
        <w:ind w:left="0"/>
        <w:jc w:val="both"/>
      </w:pPr>
      <w:r>
        <w:rPr>
          <w:rFonts w:ascii="Times New Roman"/>
          <w:b w:val="false"/>
          <w:i w:val="false"/>
          <w:color w:val="000000"/>
          <w:sz w:val="28"/>
        </w:rPr>
        <w:t>
      7)бюджет қаражатының пайдаланылатын қалдықтары – 16 788 мың теңге.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Қордай аудандық мәслихатының 21.05.2026 </w:t>
      </w:r>
      <w:r>
        <w:rPr>
          <w:rFonts w:ascii="Times New Roman"/>
          <w:b w:val="false"/>
          <w:i w:val="false"/>
          <w:color w:val="000000"/>
          <w:sz w:val="28"/>
        </w:rPr>
        <w:t xml:space="preserve">№ 64-3 </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2. 2026 жылға арналған облыстық бюджетке аудандық бюджеттен бюджеттік алулар 5 182 317 мың теңге сомасында белгіленсін.</w:t>
      </w:r>
    </w:p>
    <w:bookmarkEnd w:id="17"/>
    <w:bookmarkStart w:name="z25" w:id="18"/>
    <w:p>
      <w:pPr>
        <w:spacing w:after="0"/>
        <w:ind w:left="0"/>
        <w:jc w:val="both"/>
      </w:pPr>
      <w:r>
        <w:rPr>
          <w:rFonts w:ascii="Times New Roman"/>
          <w:b w:val="false"/>
          <w:i w:val="false"/>
          <w:color w:val="000000"/>
          <w:sz w:val="28"/>
        </w:rPr>
        <w:t>
      3. 2026 жылға аудандық жергілікті атқарушы органның резерві 213 471 мың теңге сомасында бекітілсін.</w:t>
      </w:r>
    </w:p>
    <w:bookmarkEnd w:id="18"/>
    <w:bookmarkStart w:name="z26" w:id="19"/>
    <w:p>
      <w:pPr>
        <w:spacing w:after="0"/>
        <w:ind w:left="0"/>
        <w:jc w:val="both"/>
      </w:pPr>
      <w:r>
        <w:rPr>
          <w:rFonts w:ascii="Times New Roman"/>
          <w:b w:val="false"/>
          <w:i w:val="false"/>
          <w:color w:val="000000"/>
          <w:sz w:val="28"/>
        </w:rPr>
        <w:t>
      4. 2026 жылға көрсетілген нысаналы трансферттердің сомаларын ауылдық округтер бюджеттеріне бөлінуі аудан әкімдігінің қаулысы негізінде айқындалады.</w:t>
      </w:r>
    </w:p>
    <w:bookmarkEnd w:id="19"/>
    <w:bookmarkStart w:name="z27" w:id="20"/>
    <w:p>
      <w:pPr>
        <w:spacing w:after="0"/>
        <w:ind w:left="0"/>
        <w:jc w:val="both"/>
      </w:pPr>
      <w:r>
        <w:rPr>
          <w:rFonts w:ascii="Times New Roman"/>
          <w:b w:val="false"/>
          <w:i w:val="false"/>
          <w:color w:val="000000"/>
          <w:sz w:val="28"/>
        </w:rPr>
        <w:t>
      5. Осы шешім 2026 жылдың 1 қаңтарынан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 төрағасының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Кипчакбаева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2025 жылғы 22 желтоқсандағы №55-6</w:t>
            </w:r>
            <w:r>
              <w:br/>
            </w:r>
            <w:r>
              <w:rPr>
                <w:rFonts w:ascii="Times New Roman"/>
                <w:b w:val="false"/>
                <w:i w:val="false"/>
                <w:color w:val="000000"/>
                <w:sz w:val="20"/>
              </w:rPr>
              <w:t>шешіміне 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2026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Жамбыл облысы Қордай аудандық мәслихатының 21.05.2026 </w:t>
      </w:r>
      <w:r>
        <w:rPr>
          <w:rFonts w:ascii="Times New Roman"/>
          <w:b w:val="false"/>
          <w:i w:val="false"/>
          <w:color w:val="ff0000"/>
          <w:sz w:val="28"/>
        </w:rPr>
        <w:t xml:space="preserve">№ 64-3 </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20018256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8517473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6517473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жер учаскелері бойынша сервитут үшін төлемақы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ұйымдастырған мемлекеттік сатып алудан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қаржылынадырылатын мемлекеттік мекемелерге бекітілетін мүлікті сатудан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7758317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7287684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7287684</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20018256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w:t>
            </w:r>
          </w:p>
          <w:p>
            <w:pPr>
              <w:spacing w:after="20"/>
              <w:ind w:left="20"/>
              <w:jc w:val="both"/>
            </w:pPr>
            <w:r>
              <w:rPr>
                <w:rFonts w:ascii="Times New Roman"/>
                <w:b w:val="false"/>
                <w:i w:val="false"/>
                <w:color w:val="000000"/>
                <w:sz w:val="20"/>
              </w:rPr>
              <w:t>
 ұйымдастыру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Сыныбы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Функционалдық топ</w:t>
            </w:r>
          </w:p>
          <w:bookmarkEnd w:id="21"/>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Функционалдық топ</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Санаты</w:t>
            </w:r>
          </w:p>
          <w:bookmarkEnd w:id="23"/>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Функционалдық топ</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2025 жылғы 22 желтоқсандағы №55-6</w:t>
            </w:r>
            <w:r>
              <w:br/>
            </w:r>
            <w:r>
              <w:rPr>
                <w:rFonts w:ascii="Times New Roman"/>
                <w:b w:val="false"/>
                <w:i w:val="false"/>
                <w:color w:val="000000"/>
                <w:sz w:val="20"/>
              </w:rPr>
              <w:t>шешіміне 2-қосымша</w:t>
            </w:r>
          </w:p>
        </w:tc>
      </w:tr>
    </w:tbl>
    <w:bookmarkStart w:name="z47" w:id="25"/>
    <w:p>
      <w:pPr>
        <w:spacing w:after="0"/>
        <w:ind w:left="0"/>
        <w:jc w:val="left"/>
      </w:pPr>
      <w:r>
        <w:rPr>
          <w:rFonts w:ascii="Times New Roman"/>
          <w:b/>
          <w:i w:val="false"/>
          <w:color w:val="000000"/>
        </w:rPr>
        <w:t xml:space="preserve"> 2027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17890259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13291751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9692198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6467142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жер учаскелері бойынша сервитут үшін төлемақы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ұйымдастырған мемлекеттік сатып алудан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қаржылынадырылатын мемлекеттік мекемелерге бекітілетін мүлікті сатудан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3959745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3959745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3959745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6"/>
          <w:p>
            <w:pPr>
              <w:spacing w:after="20"/>
              <w:ind w:left="20"/>
              <w:jc w:val="both"/>
            </w:pPr>
            <w:r>
              <w:rPr>
                <w:rFonts w:ascii="Times New Roman"/>
                <w:b w:val="false"/>
                <w:i w:val="false"/>
                <w:color w:val="000000"/>
                <w:sz w:val="20"/>
              </w:rPr>
              <w:t>
Санаты</w:t>
            </w:r>
          </w:p>
          <w:bookmarkEnd w:id="26"/>
          <w:p>
            <w:pPr>
              <w:spacing w:after="20"/>
              <w:ind w:left="20"/>
              <w:jc w:val="both"/>
            </w:pPr>
            <w:r>
              <w:rPr>
                <w:rFonts w:ascii="Times New Roman"/>
                <w:b w:val="false"/>
                <w:i w:val="false"/>
                <w:color w:val="000000"/>
                <w:sz w:val="20"/>
              </w:rPr>
              <w:t>
Сыныбы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7"/>
          <w:p>
            <w:pPr>
              <w:spacing w:after="20"/>
              <w:ind w:left="20"/>
              <w:jc w:val="both"/>
            </w:pPr>
            <w:r>
              <w:rPr>
                <w:rFonts w:ascii="Times New Roman"/>
                <w:b w:val="false"/>
                <w:i w:val="false"/>
                <w:color w:val="000000"/>
                <w:sz w:val="20"/>
              </w:rPr>
              <w:t>
Функционалдық топ</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8"/>
          <w:p>
            <w:pPr>
              <w:spacing w:after="20"/>
              <w:ind w:left="20"/>
              <w:jc w:val="both"/>
            </w:pPr>
            <w:r>
              <w:rPr>
                <w:rFonts w:ascii="Times New Roman"/>
                <w:b w:val="false"/>
                <w:i w:val="false"/>
                <w:color w:val="000000"/>
                <w:sz w:val="20"/>
              </w:rPr>
              <w:t>
Функционалдық топ</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9"/>
          <w:p>
            <w:pPr>
              <w:spacing w:after="20"/>
              <w:ind w:left="20"/>
              <w:jc w:val="both"/>
            </w:pPr>
            <w:r>
              <w:rPr>
                <w:rFonts w:ascii="Times New Roman"/>
                <w:b w:val="false"/>
                <w:i w:val="false"/>
                <w:color w:val="000000"/>
                <w:sz w:val="20"/>
              </w:rPr>
              <w:t>
Санаты</w:t>
            </w:r>
          </w:p>
          <w:bookmarkEnd w:id="29"/>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0"/>
          <w:p>
            <w:pPr>
              <w:spacing w:after="20"/>
              <w:ind w:left="20"/>
              <w:jc w:val="both"/>
            </w:pPr>
            <w:r>
              <w:rPr>
                <w:rFonts w:ascii="Times New Roman"/>
                <w:b w:val="false"/>
                <w:i w:val="false"/>
                <w:color w:val="000000"/>
                <w:sz w:val="20"/>
              </w:rPr>
              <w:t>
Функционалдық топ</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2025 жылғы 22 желтоқсандағы № 55-6</w:t>
            </w:r>
            <w:r>
              <w:br/>
            </w:r>
            <w:r>
              <w:rPr>
                <w:rFonts w:ascii="Times New Roman"/>
                <w:b w:val="false"/>
                <w:i w:val="false"/>
                <w:color w:val="000000"/>
                <w:sz w:val="20"/>
              </w:rPr>
              <w:t>шешіміне 3-қосымша</w:t>
            </w:r>
          </w:p>
        </w:tc>
      </w:tr>
    </w:tbl>
    <w:bookmarkStart w:name="z62" w:id="31"/>
    <w:p>
      <w:pPr>
        <w:spacing w:after="0"/>
        <w:ind w:left="0"/>
        <w:jc w:val="left"/>
      </w:pPr>
      <w:r>
        <w:rPr>
          <w:rFonts w:ascii="Times New Roman"/>
          <w:b/>
          <w:i w:val="false"/>
          <w:color w:val="000000"/>
        </w:rPr>
        <w:t xml:space="preserve"> 2028 жылға арналған аудандық бюджет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21830158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15519089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11880615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5413473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6467142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352726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352726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323878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жер учаскелері бойынша сервитут үшін төлемақы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алудан түсетін түсімдер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ұйымдастырған мемлекеттік сатып алудан түсетін түсімдер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298895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298895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қаржылынадырылатын мемлекеттік мекемелерге бекітілетін мүлікті сатудан түсімдер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5597191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5597191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5597191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21830158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2"/>
          <w:p>
            <w:pPr>
              <w:spacing w:after="20"/>
              <w:ind w:left="20"/>
              <w:jc w:val="both"/>
            </w:pPr>
            <w:r>
              <w:rPr>
                <w:rFonts w:ascii="Times New Roman"/>
                <w:b w:val="false"/>
                <w:i w:val="false"/>
                <w:color w:val="000000"/>
                <w:sz w:val="20"/>
              </w:rPr>
              <w:t>
Санаты</w:t>
            </w:r>
          </w:p>
          <w:bookmarkEnd w:id="32"/>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4"/>
          <w:p>
            <w:pPr>
              <w:spacing w:after="20"/>
              <w:ind w:left="20"/>
              <w:jc w:val="both"/>
            </w:pPr>
            <w:r>
              <w:rPr>
                <w:rFonts w:ascii="Times New Roman"/>
                <w:b w:val="false"/>
                <w:i w:val="false"/>
                <w:color w:val="000000"/>
                <w:sz w:val="20"/>
              </w:rPr>
              <w:t>
Функционалдық топ</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5"/>
          <w:p>
            <w:pPr>
              <w:spacing w:after="20"/>
              <w:ind w:left="20"/>
              <w:jc w:val="both"/>
            </w:pPr>
            <w:r>
              <w:rPr>
                <w:rFonts w:ascii="Times New Roman"/>
                <w:b w:val="false"/>
                <w:i w:val="false"/>
                <w:color w:val="000000"/>
                <w:sz w:val="20"/>
              </w:rPr>
              <w:t>
Санаты</w:t>
            </w:r>
          </w:p>
          <w:bookmarkEnd w:id="35"/>
          <w:p>
            <w:pPr>
              <w:spacing w:after="20"/>
              <w:ind w:left="20"/>
              <w:jc w:val="both"/>
            </w:pPr>
            <w:r>
              <w:rPr>
                <w:rFonts w:ascii="Times New Roman"/>
                <w:b w:val="false"/>
                <w:i w:val="false"/>
                <w:color w:val="000000"/>
                <w:sz w:val="20"/>
              </w:rPr>
              <w:t>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6"/>
          <w:p>
            <w:pPr>
              <w:spacing w:after="20"/>
              <w:ind w:left="20"/>
              <w:jc w:val="both"/>
            </w:pPr>
            <w:r>
              <w:rPr>
                <w:rFonts w:ascii="Times New Roman"/>
                <w:b w:val="false"/>
                <w:i w:val="false"/>
                <w:color w:val="000000"/>
                <w:sz w:val="20"/>
              </w:rPr>
              <w:t>
Функционалдық топ</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