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f56" w14:textId="9552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Қордай ауданы ауылдық округтерінің бюджеттері туралы" Қордай аудандық мәслихатының 2024 жылғы 30 желтоқсандағы № 39-2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17 желтоқсандағы № 54-2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Қордай ауданы ауылдық округтерінің бюджеттері туралы" Қордай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82 417 мың теңге, оның ішінде: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13 762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68 585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82 555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мың теңге, оның ішінде;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138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Ауқатты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190 920 мың теңге, оның ішінде: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104 566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934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85 224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193 858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- 2 938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2 938 мың теңге, оның ішінде;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2 938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Бетқайнар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195 431 мың теңге, оның ішінде: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61 661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241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133 429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198 542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- 3 111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3 111 мың теңге, оның ішінде;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– 0 мың теңге;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0 мың теңге;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қаражатының пайдаланылатын қалдықтары – 3 111 мың теңге.";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183 694 мың теңге, оның ішінде: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50 741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132 803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185 374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теңге, оның ішінде;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1 680 мың теңге.";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Қақпатас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214 896 мың теңге, оның ішінде: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31 226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183 282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216 368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 мың теңге, оның ішінде;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1 472 мың теңге.";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Қаракемер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209 317 мың теңге, оның ішінде: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33 859 мың теңге;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399 мың теңге;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174 959 мың теңге;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211 031 мың теңге;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теңге, оның ішінде;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1 714 мың теңге.";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Қарасай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171 909 мың теңге, оның ішінде: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19 732 мың теңге;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3 781 мың теңге;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148 296 мың теңге;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172 384 мың теңге;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- 475 мың теңге;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475 мың теңге, оның ішінде;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475 мың теңге.";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111 042 мың теңге, оның ішінде: 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54 382 мың теңге;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831 мың теңге;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687 мың теңге;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55 142 мың теңге;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113 967 мың теңге;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- 2 925 мың теңге;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2 925 мың теңге, оның ішінде;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2 925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Қасық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157 470 мың теңге, оның ішінде: 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56 434 мың теңге;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 мың теңге;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100 838 мың теңге;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159 909 мың теңге;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- 2 439 мың теңге;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2 439 мың теңге, оның ішінде;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2 439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Кенен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30-қосымшаларға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68 644 мың теңге, оның ішінде: 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35 324 мың теңге;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33 220 мың теңге;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68 863 мың теңге;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мың теңге;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219 мың теңге, оның ішінде; 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219 мың теңге.";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Қордай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1 013 001 мың теңге, оның ішінде: 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882 221 мың теңге;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735 мың теңге;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130 045 мың теңге; 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1 021 688 мың теңге;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- 8 687 мың теңге; 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8 687 мың теңге, оның ішінде;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8 687 мың теңге.";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Масаншы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211 380 мың теңге, оның ішінде: 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209 401 мың теңге;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1 779 мың теңге;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220 998 мың теңге; 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- 9 618 мың теңге;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9 618 мың теңге, оның ішінде;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9 618 мың теңге.";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Ногайбай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103 190 мың теңге, оның ішінде: 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30 738 мың теңге;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 мың теңге;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72 107 мың теңге; 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110 435 мың теңге;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- 7 245 мың теңге;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7 245 мың теңге, оның ішінде;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7 245 мың теңге.";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361 206 мың теңге, оның ішінде: 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124 343 мың теңге;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236 763 мың теңге; 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362 891 мың теңге;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- 1 685 мың теңге;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1 685 мың теңге, оның ішінде;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1 685 мың теңге.";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Сарыбұлақ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674 158 мың теңге, оның ішінде: 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68 227 мың теңге;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2 805 мың теңге;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602 926 мың теңге;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678 238 мың теңге;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- 4 080 мың теңге;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4 080 мың теңге, оның ішінде;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4 080 мың теңге."; 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Сортөбе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167 908 мың теңге, оның ішінде: 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166 470 мың теңге;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1 138 мың теңге;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188 241 мың теңге;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теңге, оның ішінде: 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- 20 333 мың теңге; 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20 333 мың теңге, оның ішінде;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20 333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354 777 мың теңге, оның ішінде: 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40 349 мың теңге;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314 328 мың теңге; 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355 591 мың теңге;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- 814 мың теңге;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оның ішінде;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814 мың теңге.";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90"/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1"/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113 910 мың теңге, оның ішінде: </w:t>
      </w:r>
    </w:p>
    <w:bookmarkEnd w:id="292"/>
    <w:bookmarkStart w:name="z3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19 065 мың теңге;</w:t>
      </w:r>
    </w:p>
    <w:bookmarkEnd w:id="293"/>
    <w:bookmarkStart w:name="z3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50 мың теңге; </w:t>
      </w:r>
    </w:p>
    <w:bookmarkEnd w:id="294"/>
    <w:bookmarkStart w:name="z3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387 мың теңге;</w:t>
      </w:r>
    </w:p>
    <w:bookmarkEnd w:id="295"/>
    <w:bookmarkStart w:name="z3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94 408 мың теңге; </w:t>
      </w:r>
    </w:p>
    <w:bookmarkEnd w:id="296"/>
    <w:bookmarkStart w:name="z3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114 151 мың теңге;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9"/>
    <w:bookmarkStart w:name="z3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300"/>
    <w:bookmarkStart w:name="z3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241 мың теңге, оның ішінде; 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7"/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241 мың теңге.";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Үлкен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88 387 мың теңге, оның ішінде: 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17 022 мың теңге;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71 315 мың теңге; 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88 700 мың теңге; 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 мың теңге;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мың теңге, оның ішінде;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313 мың теңге".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 төрағасының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Ауқатты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9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Бетқайнар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9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0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Қақпатас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1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1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2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3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Қасық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3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Кенен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Қордай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5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Масаншы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6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Ноғайбай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46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Отар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47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Сарыбұлақ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48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Сортөбе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8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Степное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9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Сұлутөр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0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Сұлутөр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