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e13d" w14:textId="64ee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Қордай ауданы ауылдық округтерінің бюджеттері туралы" Қордай аудандық мәслихатының 2024 жылғы 30 желтоқсандағы № 39-2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2025 жылғы 12 қарашадағы № 51-2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Қордай ауданы ауылдық округтерінің бюджеттері туралы" Қордай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№39-2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Алға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86 783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13 762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72 951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86 921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 мың теңге, оның ішінде;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138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Ауқатты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190 919 мың теңге, оның ішінде: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103 804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142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86 823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193 857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- 2 938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2 938 мың теңге, оның ішінде;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2 938 мың теңге.";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Бетқайнар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9-қосымшаларға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кірістер – 195 838 мың теңге, оның ішінде: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60 654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135 084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198 949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жасалатын операциялар бойынша сальдо – 0 мың теңге, оның ішінде: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- 3 111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3 111 мың теңге, оның ішінде;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қарыздар түсімі – 0 мың теңге;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қарыздарды өтеу – 0 мың теңге;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бюджет қаражатының пайдаланылатын қалдықтары – 3 111 мың теңге.";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Жамбыл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183 560 мың теңге, оның ішінде: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52 876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130 534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185 240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- 1 680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1 680 мың теңге, оның ішінде;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1 680 мың теңге.";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Қақпатас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224 132 мың теңге, оның ішінде: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40 873 мың теңге;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340 мың теңге;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182 919 мың теңге;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225 604 мың теңге;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-1 472 мың теңге;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1 472 мың теңге, оның ішінде;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1 472 мың теңге.";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Қаракемер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18-қосымшаларға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216 656 мың теңге, оның ішінде: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38 839 мың теңге;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169 мың теңге;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177 548 мың теңге;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218 370 мың теңге;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жасалатын операциялар бойынша сальдо – 0 мың теңге, оның ішінде: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- 1 714 мың теңге;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1 714 мың теңге, оның ішінде;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1 714 мың теңге.";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Қарасай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21-қосымшаларға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170 409 мың теңге, оның ішінде: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19 713 мың теңге;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3 200 мың теңге;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147 396 мың теңге;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170 884 мың теңге;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жасалатын операциялар бойынша сальдо – 0 мың теңге, оның ішінде: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- 475 мың теңге;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 475 мың теңге, оның ішінде;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475 мың теңге.";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Қарасу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24-қосымшаларға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112 250 мың теңге, оның ішінде: 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53 509 мың теңге;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757 мың теңге;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57 984 мың теңге;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115 175 мың теңге;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- 2 925 мың теңге;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2 925 мың теңге, оның ішінде;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2 925 мың теңге.";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Қасық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156 634 мың теңге, оның ішінде: 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54 068 мың теңге;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102 466 мың теңге;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159 073 мың теңге;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- 2 439 мың теңге;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2 439 мың теңге, оның ішінде;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2 439 мың теңге.";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Кенен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30-қосымшаларға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68 032 мың теңге, оның ішінде: 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29 932 мың теңге;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38 000 мың теңге;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68 251 мың теңге;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- 219 мың теңге;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219 мың теңге, оның ішінде; 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219 мың теңге.";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Қордай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1 081 595 мың теңге, оның ішінде: 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946 310 мың теңге;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5 240 мың теңге;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130 045 мың теңге; 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1 090 282 мың теңге;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- 8 687 мың теңге; 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8 687 мың теңге, оның ішінде;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8 687 мың теңге.";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Масаншы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36-қосымшаларға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211 563 мың теңге, оның ішінде: 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209 584 мың теңге;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1 779 мың теңге;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0 мың теңге; 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221 181 мың теңге; 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- 9 618 мың теңге;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9 618 мың теңге, оның ішінде;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9 618 мың теңге.";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Ногайбай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39-қосымшаларға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104 595 мың теңге, оның ішінде: 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33 084 мың теңге;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71 411 мың теңге; 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111 840 мың теңге;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- 7 245 мың теңге;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7 245 мың теңге, оның ішінде;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7 245 мың теңге.";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14 -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Отар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42-қосымшаларға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371 325 мың теңге, оның ішінде: 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136 751 мың теңге;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234 474 мың теңге; 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373 010 мың теңге;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- 1 685 мың теңге;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1 685 мың теңге, оның ішінде;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1 685 мың теңге.";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Сарыбұлақ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45-қосымшаларға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665 858 мың теңге, оның ішінде: 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82 159 мың теңге;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856 мың теңге;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582 643 мың теңге;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669 938 мың теңге;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- 4 080 мың теңге;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4 080 мың теңге, оның ішінде;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қаражатының пайдаланылатын қалдықтары – 4 080 мың теңге."; 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16 -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Сортөбе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48-қосымшаларға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168 622 мың теңге, оның ішінде: 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167 184 мың теңге;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1 138 мың теңге;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0 мың теңге; 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188 955 мың теңге;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таза бюджеттік кредиттеу – 0 мың теңге, оның ішінде: 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- 20 333 мың теңге; 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20 333 мың теңге, оның ішінде;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20 333 мың теңге.";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Степной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51-қосымшаларға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355 703 мың теңге, оның ішінде: 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39 611 мың теңге;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315 992 мың теңге; 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356 517 мың теңге;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- 814 мың теңге;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814 мың теңге, оның ішінде;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814 мың теңге.";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18 -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Сұлутөр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54-қосымшаларға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112 873 мың теңге, оның ішінде: 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21 009 мың теңге;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50 мың теңге; 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387 мың теңге;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91 427 мың теңге; 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113 114 мың теңге;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- 241 мың теңге;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241 мың теңге, оның ішінде; 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241 мың теңге.";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Үлкен Сұлутөр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57-қосымшаларғ</w:t>
      </w:r>
      <w:r>
        <w:rPr>
          <w:rFonts w:ascii="Times New Roman"/>
          <w:b w:val="false"/>
          <w:i w:val="false"/>
          <w:color w:val="000000"/>
          <w:sz w:val="28"/>
        </w:rPr>
        <w:t>а сәйкес, оның ішінде 2025 жылға келесі көлемдерде бекітілсін: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87 887 мың теңге, оның ішінде: 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16 450 мың теңге;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мың теңге; 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71 387 мың теңге; 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88 200 мың теңге; 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- 313 мың теңге;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 мың теңге, оның ішінде;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313 мың теңге".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19 -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6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ауылдық округінің бюджеті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383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Ауқатты ауылдық округінің бюджеті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390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Бетқайнар ауылдық округінің бюджеті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397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404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Қақпатас ауылдық округінің бюджеті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411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Қаракемер ауылдық округінің бюджеті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418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Қарасай ауылдық округінің бюджеті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425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Қарасу ауылдық округінің бюджеті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432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Қасық ауылдық округінің бюджеті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439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Кенен ауылдық округінің бюджеті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bookmarkStart w:name="z446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Қордай ауылдық округінің бюджеті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560456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bookmarkStart w:name="z453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Масаншы ауылдық округінің бюджеті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bookmarkStart w:name="z460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Ноғайбай ауылдық округінің бюджеті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</w:tbl>
    <w:bookmarkStart w:name="z467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Отар ауылдық округінің бюджеті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43-қосымша</w:t>
            </w:r>
          </w:p>
        </w:tc>
      </w:tr>
    </w:tbl>
    <w:bookmarkStart w:name="z474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Сарыбұлақ ауылдық округінің бюджеті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46-қосымша</w:t>
            </w:r>
          </w:p>
        </w:tc>
      </w:tr>
    </w:tbl>
    <w:bookmarkStart w:name="z481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Сортөбе ауылдық округінің бюджеті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49-қосымша</w:t>
            </w:r>
          </w:p>
        </w:tc>
      </w:tr>
    </w:tbl>
    <w:bookmarkStart w:name="z488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Степное ауылдық округінің бюджеті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52-қосымша</w:t>
            </w:r>
          </w:p>
        </w:tc>
      </w:tr>
    </w:tbl>
    <w:bookmarkStart w:name="z495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Сұлутөр ауылдық округінің бюджеті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55-қосымша</w:t>
            </w:r>
          </w:p>
        </w:tc>
      </w:tr>
    </w:tbl>
    <w:bookmarkStart w:name="z502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Үлкен Сұлутөр ауылдық округінің бюджеті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