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f01b" w14:textId="0d7f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Қордай ауданы ауылдық округтерінің бюджеттері туралы" Қордай аудандық мәслихатының 2024 жылғы 30 желтоқсандағы № 39-2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2025 жылғы 22 тамыздағы № 47-2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Қордай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Қордай ауданы ауылдық округтерінің бюджеттері туралы" Қордай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№39-2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Алға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90 133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13 762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76 301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90 271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 мың теңге, оның ішінде;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138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  жаңа редакцияда жазылсын: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Ауқатты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195 209 мың теңге, оның ішінде: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98 677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96 382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198 147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- 2 938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2 938 мың теңге, оның ішінде;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2 938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Бетқайнар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кірістер – 195 242 мың теңге, оның ішінде: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56 959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138 183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198 353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- 3 111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3 111 мың теңге, оның ішінде;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қарыздар түсімі – 0 мың теңге;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қарыздарды өтеу – 0 мың теңге;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бюджет қаражатының пайдаланылатын қалдықтары – 3 111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Жамбыл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12-қосымшаларға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182 155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51 471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130 534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183 835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- 1 680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1 680 мың теңге, оның ішінде;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1 680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 –тармағы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Қақпатас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15-қосымшаларға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240 067 мың теңге, оның ішінде: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56 030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183 697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241 539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-1 472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1 472 мың теңге, оның ішінде;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1 472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Қаракемер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18-қосымшаларға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241 585 мың теңге, оның ішінде: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65 047 мың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169 мың теңге;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176 269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243 299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- 1 714 мың теңге;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1 714 мың теңге, оның ішінде;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1 714 мың теңге.";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Қарасай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21-қосымшаларға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170 109 мың теңге, оның ішінде: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20 181 мың теңге;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2 432 мың теңге;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147 396 мың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170 584 мың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- 475 мың теңге;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475 мың теңге, оның ішінде;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475 мың теңге.";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Қарасу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23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24-қосымшаларға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112 250 мың теңге, оның ішінде: 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53 509 мың теңге;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757 мың теңге;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57 984 мың теңге;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115 175 мың теңге;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- 2 925 мың теңге;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2 925 мың теңге, оның ішінде;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2 925 мың теңге.";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Қасық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27-қосымшаларға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153 612 мың теңге, оның ішінде: 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52 786 мың теңге;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100 726 мың теңге;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156 051 мың теңге;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- 2 439 мың теңге;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2 439 мың теңге, оның ішінде;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2 439 мың теңге.";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Кенен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30-қосымшаларға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74 126 мың теңге, оның ішінде: 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33 026 мың теңге;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41 000 мың теңге;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74 345 мың теңге;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 мың теңге;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219 мың теңге, оның ішінде; 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219 мың теңге.";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Қордай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33-қосымшаларға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1 184 576 мың теңге, оның ішінде: 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1 049 291 мың теңге;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5 240 мың теңге;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130 045 мың теңге; 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1 193 263 мың теңге;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- 8 687 мың теңге; 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8 687 мың теңге, оның ішінде;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8 687 мың теңге.";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Масаншы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36-қосымшаларға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211 562 мың теңге, оның ішінде: 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208 362 мың теңге;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558 мың теңге;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2 442 мың теңге;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221 180 мың теңге; 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- 9 618 мың теңге;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9 618 мың теңге, оның ішінде;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9 618 мың теңге.";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Ногайбай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39-қосымшаларға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2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103 976 мың теңге, оның ішінде: </w:t>
      </w:r>
    </w:p>
    <w:bookmarkEnd w:id="211"/>
    <w:bookmarkStart w:name="z2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33 084 мың теңге;</w:t>
      </w:r>
    </w:p>
    <w:bookmarkEnd w:id="212"/>
    <w:bookmarkStart w:name="z23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13"/>
    <w:bookmarkStart w:name="z23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4"/>
    <w:bookmarkStart w:name="z24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70 792 мың теңге; </w:t>
      </w:r>
    </w:p>
    <w:bookmarkEnd w:id="215"/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111 221 мың теңге;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- 7 245 мың теңге;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7 245 мың теңге, оның ішінде;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7 245 мың теңге.";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14 -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Отар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371 334 мың теңге, оның ішінде: 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147 260 мың теңге;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223 974 мың теңге; 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373 019 мың теңге;</w:t>
      </w:r>
    </w:p>
    <w:bookmarkEnd w:id="233"/>
    <w:bookmarkStart w:name="z26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4"/>
    <w:bookmarkStart w:name="z26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5"/>
    <w:bookmarkStart w:name="z26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6"/>
    <w:bookmarkStart w:name="z26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37"/>
    <w:bookmarkStart w:name="z26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8"/>
    <w:bookmarkStart w:name="z26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9"/>
    <w:bookmarkStart w:name="z26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- 1 685 мың теңге;</w:t>
      </w:r>
    </w:p>
    <w:bookmarkEnd w:id="240"/>
    <w:bookmarkStart w:name="z26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1 685 мың теңге, оның ішінде;</w:t>
      </w:r>
    </w:p>
    <w:bookmarkEnd w:id="241"/>
    <w:bookmarkStart w:name="z26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42"/>
    <w:bookmarkStart w:name="z27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3"/>
    <w:bookmarkStart w:name="z27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1 685 мың теңге.";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Сарыбұлақ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45-қосымшаларға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688 151 мың теңге, оның ішінде: 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84 101 мың теңге;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856 мың теңге;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602 994 мың теңге;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692 231 мың теңге;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- 4 080 мың теңге;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4 080 мың теңге, оның ішінде;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қаражатының пайдаланылатын қалдықтары – 4 080 мың теңге."; 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16 -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Сортөбе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48-қосымшаларға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186 898 мың теңге, оның ішінде: 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180 994 мың теңге;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724 мың теңге;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4 880 мың теңге; 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207 231 мың теңге;</w:t>
      </w:r>
    </w:p>
    <w:bookmarkEnd w:id="267"/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таза бюджеттік кредиттеу – 0 мың теңге, оның ішінде: </w:t>
      </w:r>
    </w:p>
    <w:bookmarkEnd w:id="268"/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- 20 333 мың теңге; </w:t>
      </w:r>
    </w:p>
    <w:bookmarkEnd w:id="274"/>
    <w:bookmarkStart w:name="z3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20 333 мың теңге, оның ішінде;</w:t>
      </w:r>
    </w:p>
    <w:bookmarkEnd w:id="275"/>
    <w:bookmarkStart w:name="z3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76"/>
    <w:bookmarkStart w:name="z3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7"/>
    <w:bookmarkStart w:name="z3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20 333 мың теңге.";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Степной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51-қосымшаларға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386 447 мың теңге, оның ішінде: 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39 611 мың теңге;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82"/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346 736 мың теңге; 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387 261 мың теңге;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5"/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6"/>
    <w:bookmarkStart w:name="z32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7"/>
    <w:bookmarkStart w:name="z32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88"/>
    <w:bookmarkStart w:name="z32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9"/>
    <w:bookmarkStart w:name="z32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90"/>
    <w:bookmarkStart w:name="z32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- 814 мың теңге;</w:t>
      </w:r>
    </w:p>
    <w:bookmarkEnd w:id="291"/>
    <w:bookmarkStart w:name="z32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814 мың теңге, оның ішінде;</w:t>
      </w:r>
    </w:p>
    <w:bookmarkEnd w:id="292"/>
    <w:bookmarkStart w:name="z3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93"/>
    <w:bookmarkStart w:name="z3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4"/>
    <w:bookmarkStart w:name="z32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814 мың теңге.";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18 -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Сұлутөр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53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54-қосымшаларға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33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112 888 мың теңге, оның ішінде: </w:t>
      </w:r>
    </w:p>
    <w:bookmarkEnd w:id="296"/>
    <w:bookmarkStart w:name="z33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22 438 мың теңге;</w:t>
      </w:r>
    </w:p>
    <w:bookmarkEnd w:id="297"/>
    <w:bookmarkStart w:name="z3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50 мың теңге; </w:t>
      </w:r>
    </w:p>
    <w:bookmarkEnd w:id="298"/>
    <w:bookmarkStart w:name="z3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9"/>
    <w:bookmarkStart w:name="z3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90 400 мың теңге; </w:t>
      </w:r>
    </w:p>
    <w:bookmarkEnd w:id="300"/>
    <w:bookmarkStart w:name="z3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113 129 мың теңге;</w:t>
      </w:r>
    </w:p>
    <w:bookmarkEnd w:id="301"/>
    <w:bookmarkStart w:name="z33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02"/>
    <w:bookmarkStart w:name="z33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3"/>
    <w:bookmarkStart w:name="z33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304"/>
    <w:bookmarkStart w:name="z34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05"/>
    <w:bookmarkStart w:name="z34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6"/>
    <w:bookmarkStart w:name="z34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7"/>
    <w:bookmarkStart w:name="z34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- 241 мың теңге;</w:t>
      </w:r>
    </w:p>
    <w:bookmarkEnd w:id="308"/>
    <w:bookmarkStart w:name="z34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241 мың теңге, оның ішінде; </w:t>
      </w:r>
    </w:p>
    <w:bookmarkEnd w:id="309"/>
    <w:bookmarkStart w:name="z34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10"/>
    <w:bookmarkStart w:name="z34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1"/>
    <w:bookmarkStart w:name="z34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241 мың теңге.";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Үлкен Сұлутөр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57-қосымшаларға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35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87 887 мың теңге, оның ішінде: </w:t>
      </w:r>
    </w:p>
    <w:bookmarkEnd w:id="313"/>
    <w:bookmarkStart w:name="z35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16 450 мың теңге;</w:t>
      </w:r>
    </w:p>
    <w:bookmarkEnd w:id="314"/>
    <w:bookmarkStart w:name="z35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315"/>
    <w:bookmarkStart w:name="z35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мың теңге; </w:t>
      </w:r>
    </w:p>
    <w:bookmarkEnd w:id="316"/>
    <w:bookmarkStart w:name="z3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71 387 мың теңге; </w:t>
      </w:r>
    </w:p>
    <w:bookmarkEnd w:id="317"/>
    <w:bookmarkStart w:name="z35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88 200 мың теңге; </w:t>
      </w:r>
    </w:p>
    <w:bookmarkEnd w:id="318"/>
    <w:bookmarkStart w:name="z35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319"/>
    <w:bookmarkStart w:name="z35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320"/>
    <w:bookmarkStart w:name="z35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21"/>
    <w:bookmarkStart w:name="z35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22"/>
    <w:bookmarkStart w:name="z36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3"/>
    <w:bookmarkStart w:name="z36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4"/>
    <w:bookmarkStart w:name="z36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- 313 мың теңге;</w:t>
      </w:r>
    </w:p>
    <w:bookmarkEnd w:id="325"/>
    <w:bookmarkStart w:name="z36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 мың теңге, оның ішінде;</w:t>
      </w:r>
    </w:p>
    <w:bookmarkEnd w:id="326"/>
    <w:bookmarkStart w:name="z36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327"/>
    <w:bookmarkStart w:name="z36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328"/>
    <w:bookmarkStart w:name="z36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313 мың теңге".</w:t>
      </w:r>
    </w:p>
    <w:bookmarkEnd w:id="3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6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8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Ауқатты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390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Бетқайнар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39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Жамбыл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40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Қақпатас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41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Қаракемер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418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Қарасай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42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432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Қасық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439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Кенен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446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Қордай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45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Масаншы ауылдық округінің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460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Ноғайбай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467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Отар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43-қосымша</w:t>
            </w:r>
          </w:p>
        </w:tc>
      </w:tr>
    </w:tbl>
    <w:bookmarkStart w:name="z474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Сарыбұлақ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692231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46-қосымша</w:t>
            </w:r>
          </w:p>
        </w:tc>
      </w:tr>
    </w:tbl>
    <w:bookmarkStart w:name="z481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Сортөбе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49-қосымша</w:t>
            </w:r>
          </w:p>
        </w:tc>
      </w:tr>
    </w:tbl>
    <w:bookmarkStart w:name="z488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Степное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52-қосымша</w:t>
            </w:r>
          </w:p>
        </w:tc>
      </w:tr>
    </w:tbl>
    <w:bookmarkStart w:name="z495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Сұлутөр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55-қосымша</w:t>
            </w:r>
          </w:p>
        </w:tc>
      </w:tr>
    </w:tbl>
    <w:bookmarkStart w:name="z502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Үлкен Сұлутөр ауылдық округінің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