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0623b" w14:textId="1c062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аудандық бюджет туралы" Қордай аудандық мәслихатының 2024 жылғы 24 желтоқсандағы № 38-4 шешіміне өзгерістер енгізу туралы</w:t>
      </w:r>
    </w:p>
    <w:p>
      <w:pPr>
        <w:spacing w:after="0"/>
        <w:ind w:left="0"/>
        <w:jc w:val="both"/>
      </w:pPr>
      <w:r>
        <w:rPr>
          <w:rFonts w:ascii="Times New Roman"/>
          <w:b w:val="false"/>
          <w:i w:val="false"/>
          <w:color w:val="000000"/>
          <w:sz w:val="28"/>
        </w:rPr>
        <w:t>Жамбыл облысы Қордай аудандық мәслихатының 2025 жылғы 19 тамыздағы № 46-2 шешімі</w:t>
      </w:r>
    </w:p>
    <w:p>
      <w:pPr>
        <w:spacing w:after="0"/>
        <w:ind w:left="0"/>
        <w:jc w:val="left"/>
      </w:pPr>
    </w:p>
    <w:bookmarkStart w:name="z4" w:id="0"/>
    <w:p>
      <w:pPr>
        <w:spacing w:after="0"/>
        <w:ind w:left="0"/>
        <w:jc w:val="both"/>
      </w:pPr>
      <w:r>
        <w:rPr>
          <w:rFonts w:ascii="Times New Roman"/>
          <w:b w:val="false"/>
          <w:i w:val="false"/>
          <w:color w:val="000000"/>
          <w:sz w:val="28"/>
        </w:rPr>
        <w:t>
      Қордай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аудандық бюджет туралы" Қордай аудандық мәслихатының 2024 жылғы 24 желтоқсандағы </w:t>
      </w:r>
      <w:r>
        <w:rPr>
          <w:rFonts w:ascii="Times New Roman"/>
          <w:b w:val="false"/>
          <w:i w:val="false"/>
          <w:color w:val="000000"/>
          <w:sz w:val="28"/>
        </w:rPr>
        <w:t>№38-4</w:t>
      </w:r>
      <w:r>
        <w:rPr>
          <w:rFonts w:ascii="Times New Roman"/>
          <w:b w:val="false"/>
          <w:i w:val="false"/>
          <w:color w:val="000000"/>
          <w:sz w:val="28"/>
        </w:rPr>
        <w:t xml:space="preserve"> шешіміне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аудандық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қосымшаларына</w:t>
      </w:r>
      <w:r>
        <w:rPr>
          <w:rFonts w:ascii="Times New Roman"/>
          <w:b w:val="false"/>
          <w:i w:val="false"/>
          <w:color w:val="000000"/>
          <w:sz w:val="28"/>
        </w:rPr>
        <w:t xml:space="preserve"> сәйкес, оның ішінде 2025 жылға келесі көлемдерде бекітілсін:</w:t>
      </w:r>
    </w:p>
    <w:bookmarkStart w:name="z8" w:id="1"/>
    <w:p>
      <w:pPr>
        <w:spacing w:after="0"/>
        <w:ind w:left="0"/>
        <w:jc w:val="both"/>
      </w:pPr>
      <w:r>
        <w:rPr>
          <w:rFonts w:ascii="Times New Roman"/>
          <w:b w:val="false"/>
          <w:i w:val="false"/>
          <w:color w:val="000000"/>
          <w:sz w:val="28"/>
        </w:rPr>
        <w:t>
      1)кірістер – 15 256 801 мың теңге, оның ішінде:</w:t>
      </w:r>
    </w:p>
    <w:bookmarkEnd w:id="1"/>
    <w:bookmarkStart w:name="z9" w:id="2"/>
    <w:p>
      <w:pPr>
        <w:spacing w:after="0"/>
        <w:ind w:left="0"/>
        <w:jc w:val="both"/>
      </w:pPr>
      <w:r>
        <w:rPr>
          <w:rFonts w:ascii="Times New Roman"/>
          <w:b w:val="false"/>
          <w:i w:val="false"/>
          <w:color w:val="000000"/>
          <w:sz w:val="28"/>
        </w:rPr>
        <w:t>
      салықтық түсімдер – 5 359 878 мың теңге;</w:t>
      </w:r>
    </w:p>
    <w:bookmarkEnd w:id="2"/>
    <w:bookmarkStart w:name="z10" w:id="3"/>
    <w:p>
      <w:pPr>
        <w:spacing w:after="0"/>
        <w:ind w:left="0"/>
        <w:jc w:val="both"/>
      </w:pPr>
      <w:r>
        <w:rPr>
          <w:rFonts w:ascii="Times New Roman"/>
          <w:b w:val="false"/>
          <w:i w:val="false"/>
          <w:color w:val="000000"/>
          <w:sz w:val="28"/>
        </w:rPr>
        <w:t>
      салықтық емес түсімдер – 294 483 мың теңге;</w:t>
      </w:r>
    </w:p>
    <w:bookmarkEnd w:id="3"/>
    <w:bookmarkStart w:name="z11" w:id="4"/>
    <w:p>
      <w:pPr>
        <w:spacing w:after="0"/>
        <w:ind w:left="0"/>
        <w:jc w:val="both"/>
      </w:pPr>
      <w:r>
        <w:rPr>
          <w:rFonts w:ascii="Times New Roman"/>
          <w:b w:val="false"/>
          <w:i w:val="false"/>
          <w:color w:val="000000"/>
          <w:sz w:val="28"/>
        </w:rPr>
        <w:t>
      негізгі капиталды сатудан түсетін түсімдер – 525 103 мың теңге;</w:t>
      </w:r>
    </w:p>
    <w:bookmarkEnd w:id="4"/>
    <w:bookmarkStart w:name="z12" w:id="5"/>
    <w:p>
      <w:pPr>
        <w:spacing w:after="0"/>
        <w:ind w:left="0"/>
        <w:jc w:val="both"/>
      </w:pPr>
      <w:r>
        <w:rPr>
          <w:rFonts w:ascii="Times New Roman"/>
          <w:b w:val="false"/>
          <w:i w:val="false"/>
          <w:color w:val="000000"/>
          <w:sz w:val="28"/>
        </w:rPr>
        <w:t>
      трансферттер түсімі – 9 077 337 мың теңге;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шығындар – 16 731 982 мың теңге;</w:t>
      </w:r>
    </w:p>
    <w:bookmarkStart w:name="z14" w:id="6"/>
    <w:p>
      <w:pPr>
        <w:spacing w:after="0"/>
        <w:ind w:left="0"/>
        <w:jc w:val="both"/>
      </w:pPr>
      <w:r>
        <w:rPr>
          <w:rFonts w:ascii="Times New Roman"/>
          <w:b w:val="false"/>
          <w:i w:val="false"/>
          <w:color w:val="000000"/>
          <w:sz w:val="28"/>
        </w:rPr>
        <w:t>
      3) таза бюджеттік кредиттеу – 42 703 мың теңге, оның ішінде: бюджеттік кредиттер – 119 926 мың теңге;</w:t>
      </w:r>
    </w:p>
    <w:bookmarkEnd w:id="6"/>
    <w:bookmarkStart w:name="z15" w:id="7"/>
    <w:p>
      <w:pPr>
        <w:spacing w:after="0"/>
        <w:ind w:left="0"/>
        <w:jc w:val="both"/>
      </w:pPr>
      <w:r>
        <w:rPr>
          <w:rFonts w:ascii="Times New Roman"/>
          <w:b w:val="false"/>
          <w:i w:val="false"/>
          <w:color w:val="000000"/>
          <w:sz w:val="28"/>
        </w:rPr>
        <w:t>
      бюджеттік кредиттерді өтеу – 77 223 мың теңге;</w:t>
      </w:r>
    </w:p>
    <w:bookmarkEnd w:id="7"/>
    <w:bookmarkStart w:name="z16" w:id="8"/>
    <w:p>
      <w:pPr>
        <w:spacing w:after="0"/>
        <w:ind w:left="0"/>
        <w:jc w:val="both"/>
      </w:pPr>
      <w:r>
        <w:rPr>
          <w:rFonts w:ascii="Times New Roman"/>
          <w:b w:val="false"/>
          <w:i w:val="false"/>
          <w:color w:val="000000"/>
          <w:sz w:val="28"/>
        </w:rPr>
        <w:t>
      4) қаржы активтері мен операциялар бойынша сальдо – 0 мың теңге, оның ішінде:</w:t>
      </w:r>
    </w:p>
    <w:bookmarkEnd w:id="8"/>
    <w:bookmarkStart w:name="z17" w:id="9"/>
    <w:p>
      <w:pPr>
        <w:spacing w:after="0"/>
        <w:ind w:left="0"/>
        <w:jc w:val="both"/>
      </w:pPr>
      <w:r>
        <w:rPr>
          <w:rFonts w:ascii="Times New Roman"/>
          <w:b w:val="false"/>
          <w:i w:val="false"/>
          <w:color w:val="000000"/>
          <w:sz w:val="28"/>
        </w:rPr>
        <w:t>
      қаржы активтерін сатып алу – 0 мың теңге;</w:t>
      </w:r>
    </w:p>
    <w:bookmarkEnd w:id="9"/>
    <w:bookmarkStart w:name="z18" w:id="1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0"/>
    <w:bookmarkStart w:name="z19" w:id="11"/>
    <w:p>
      <w:pPr>
        <w:spacing w:after="0"/>
        <w:ind w:left="0"/>
        <w:jc w:val="both"/>
      </w:pPr>
      <w:r>
        <w:rPr>
          <w:rFonts w:ascii="Times New Roman"/>
          <w:b w:val="false"/>
          <w:i w:val="false"/>
          <w:color w:val="000000"/>
          <w:sz w:val="28"/>
        </w:rPr>
        <w:t>
      5)бюджет тапшылығы (профициті) – -1 517 884 мың теңге;</w:t>
      </w:r>
    </w:p>
    <w:bookmarkEnd w:id="11"/>
    <w:bookmarkStart w:name="z20" w:id="12"/>
    <w:p>
      <w:pPr>
        <w:spacing w:after="0"/>
        <w:ind w:left="0"/>
        <w:jc w:val="both"/>
      </w:pPr>
      <w:r>
        <w:rPr>
          <w:rFonts w:ascii="Times New Roman"/>
          <w:b w:val="false"/>
          <w:i w:val="false"/>
          <w:color w:val="000000"/>
          <w:sz w:val="28"/>
        </w:rPr>
        <w:t>
      6)бюджет тапшылығын қаржыландыру (профицитін пайдалану) – 1 517 884 мың теңге, оның ішінде:</w:t>
      </w:r>
    </w:p>
    <w:bookmarkEnd w:id="12"/>
    <w:bookmarkStart w:name="z21" w:id="13"/>
    <w:p>
      <w:pPr>
        <w:spacing w:after="0"/>
        <w:ind w:left="0"/>
        <w:jc w:val="both"/>
      </w:pPr>
      <w:r>
        <w:rPr>
          <w:rFonts w:ascii="Times New Roman"/>
          <w:b w:val="false"/>
          <w:i w:val="false"/>
          <w:color w:val="000000"/>
          <w:sz w:val="28"/>
        </w:rPr>
        <w:t>
      қарыздар түсімі – 1 594 447 мың теңге; қарыздарды өтеу – 77 223 мың теңге;</w:t>
      </w:r>
    </w:p>
    <w:bookmarkEnd w:id="13"/>
    <w:bookmarkStart w:name="z22" w:id="14"/>
    <w:p>
      <w:pPr>
        <w:spacing w:after="0"/>
        <w:ind w:left="0"/>
        <w:jc w:val="both"/>
      </w:pPr>
      <w:r>
        <w:rPr>
          <w:rFonts w:ascii="Times New Roman"/>
          <w:b w:val="false"/>
          <w:i w:val="false"/>
          <w:color w:val="000000"/>
          <w:sz w:val="28"/>
        </w:rPr>
        <w:t>
      7)бюджет қаражатының пайдаланылатын қалдықтары – 660 мың теңге".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4" w:id="15"/>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Қордай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тамыздағы № 46-2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24 желтоқсандағы №38-4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 қосымша</w:t>
            </w:r>
          </w:p>
        </w:tc>
      </w:tr>
    </w:tbl>
    <w:bookmarkStart w:name="z32" w:id="16"/>
    <w:p>
      <w:pPr>
        <w:spacing w:after="0"/>
        <w:ind w:left="0"/>
        <w:jc w:val="left"/>
      </w:pPr>
      <w:r>
        <w:rPr>
          <w:rFonts w:ascii="Times New Roman"/>
          <w:b/>
          <w:i w:val="false"/>
          <w:color w:val="000000"/>
        </w:rPr>
        <w:t xml:space="preserve"> 2025 жылға арналған аудандық бюджет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15256801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5359878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2695965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1496752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879879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879879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1360159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1353175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114357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294483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қызметтердің таза табысының бір бөлігінің түсімдері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қызметтердің таза табысының бір бөлігінің түсімдері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мүлікті жалға беруден түсетін кірістер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жер учаскелері бойынша сервитут үшін төлемақы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алудан түсетін түсімдер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ұйымдастырған мемлекеттік сатып алудан түсетін түсімдер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525103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қаржылынадырылатын мемлекеттік мекемелерге бекітілетін мүлікті сатудан түсімдер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514663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511963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9077337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9077337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9077337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16731982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2344539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1334093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4179057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3009131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1002411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1096629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1096629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желілерінің құрылысы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707971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707971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707971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1080399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1080399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құрысын дамытудың кешенді схемаларын, аудандық облыстық маңызы бар қаланың, кенттердің және өзгеде ауылдық елді мекендердің бас жоспарын әзірлеу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1710361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7"/>
          <w:p>
            <w:pPr>
              <w:spacing w:after="20"/>
              <w:ind w:left="20"/>
              <w:jc w:val="both"/>
            </w:pPr>
            <w:r>
              <w:rPr>
                <w:rFonts w:ascii="Times New Roman"/>
                <w:b w:val="false"/>
                <w:i w:val="false"/>
                <w:color w:val="000000"/>
                <w:sz w:val="20"/>
              </w:rPr>
              <w:t>
Санаты</w:t>
            </w:r>
          </w:p>
          <w:bookmarkEnd w:id="17"/>
          <w:p>
            <w:pPr>
              <w:spacing w:after="20"/>
              <w:ind w:left="20"/>
              <w:jc w:val="both"/>
            </w:pPr>
            <w:r>
              <w:rPr>
                <w:rFonts w:ascii="Times New Roman"/>
                <w:b w:val="false"/>
                <w:i w:val="false"/>
                <w:color w:val="000000"/>
                <w:sz w:val="20"/>
              </w:rPr>
              <w:t>
Сыныбы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8"/>
          <w:p>
            <w:pPr>
              <w:spacing w:after="20"/>
              <w:ind w:left="20"/>
              <w:jc w:val="both"/>
            </w:pPr>
            <w:r>
              <w:rPr>
                <w:rFonts w:ascii="Times New Roman"/>
                <w:b w:val="false"/>
                <w:i w:val="false"/>
                <w:color w:val="000000"/>
                <w:sz w:val="20"/>
              </w:rPr>
              <w:t>
Функционалдық топ</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9"/>
          <w:p>
            <w:pPr>
              <w:spacing w:after="20"/>
              <w:ind w:left="20"/>
              <w:jc w:val="both"/>
            </w:pPr>
            <w:r>
              <w:rPr>
                <w:rFonts w:ascii="Times New Roman"/>
                <w:b w:val="false"/>
                <w:i w:val="false"/>
                <w:color w:val="000000"/>
                <w:sz w:val="20"/>
              </w:rPr>
              <w:t>
Функционалдық топ</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-1517884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1517884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0"/>
          <w:p>
            <w:pPr>
              <w:spacing w:after="20"/>
              <w:ind w:left="20"/>
              <w:jc w:val="both"/>
            </w:pPr>
            <w:r>
              <w:rPr>
                <w:rFonts w:ascii="Times New Roman"/>
                <w:b w:val="false"/>
                <w:i w:val="false"/>
                <w:color w:val="000000"/>
                <w:sz w:val="20"/>
              </w:rPr>
              <w:t>
Санаты</w:t>
            </w:r>
          </w:p>
          <w:bookmarkEnd w:id="20"/>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1594447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1594447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1594447</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1"/>
          <w:p>
            <w:pPr>
              <w:spacing w:after="20"/>
              <w:ind w:left="20"/>
              <w:jc w:val="both"/>
            </w:pPr>
            <w:r>
              <w:rPr>
                <w:rFonts w:ascii="Times New Roman"/>
                <w:b w:val="false"/>
                <w:i w:val="false"/>
                <w:color w:val="000000"/>
                <w:sz w:val="20"/>
              </w:rPr>
              <w:t>
Функционалдық топ</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