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ee6a" w14:textId="60ee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Жуалы ауданы Бауыржан Момышұлы ауылы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2025 жылғы 26 желтоқсандағы № 59-2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"2026-2028 жылдарға арналған аудандық бюджет туралы" Жуалы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Жуалы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Бауыржан Момышұлы ауылы және ауылдық округтердің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384 428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199 870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184 428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393 586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9 158,0 мың теңге.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97 657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20 475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77 157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100 690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3 033 мың теңге.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127 146 мың теңге,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102 146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129 256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2 110 мың теңге.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54 874 мың теңге, 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16 500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38 374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56 058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1 184 мың теңге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118 846 мың теңге, оның ішінде: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12 455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106 346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119 235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389 мың теңге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71 422 мың теңге, оның ішінде: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30 977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40 440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72 475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1 053 мың теңге.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71 374 мың теңге, оның ішінде: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22 461 мың теңге;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48 874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71 657 мың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283 мың теңге.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53 883 мың теңге, оның ішінде: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21 990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31 883 мың теңге;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53 988 мың теңге;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105 мың теңге.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101 367 мың теңге, оның ішінде: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24 490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76 867 мың теңге;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103 078 мың теңге;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1 711 мың теңге.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50 460 мың теңге, оның ішінде: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13 000 мың теңге;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37 460 мың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51 079 мың теңге;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619 мың теңге.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125 450 мың теңге, оның ішінде: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15 465 мың теңге;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109 950 мың теңге;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125 478 мың теңге;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28 мың теңге.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88 198 мың теңге, оның ішінде: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31 961 мың теңге;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56 198 мың теңге;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90 132 мың теңге;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1 934 мың теңге.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66 794 мың теңге, оның ішінде: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28 985 мың теңге;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37 794 мың теңге;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68 039 мың теңге;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1 245 мың теңге.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125 369 мың теңге, оның ішінде: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31 935 мың теңге;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93 369 мың теңге;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126 086 мың теңге;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717 мың теңге.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жүргізу және интернет-ресурстарында жариялау аудандық мәслихаттың әкімшілік аумақтық құрылымы,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1 қосымша</w:t>
            </w:r>
          </w:p>
        </w:tc>
      </w:tr>
    </w:tbl>
    <w:bookmarkStart w:name="z26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2026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2 қосымша</w:t>
            </w:r>
          </w:p>
        </w:tc>
      </w:tr>
    </w:tbl>
    <w:bookmarkStart w:name="z27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2026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3 қосымша</w:t>
            </w:r>
          </w:p>
        </w:tc>
      </w:tr>
    </w:tbl>
    <w:bookmarkStart w:name="z27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2026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4 қосымша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2026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5 қосымша</w:t>
            </w:r>
          </w:p>
        </w:tc>
      </w:tr>
    </w:tbl>
    <w:bookmarkStart w:name="z2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2026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6 қосымша</w:t>
            </w:r>
          </w:p>
        </w:tc>
      </w:tr>
    </w:tbl>
    <w:bookmarkStart w:name="z28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2026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7 қосымша</w:t>
            </w:r>
          </w:p>
        </w:tc>
      </w:tr>
    </w:tbl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2026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8 қосымша</w:t>
            </w:r>
          </w:p>
        </w:tc>
      </w:tr>
    </w:tbl>
    <w:bookmarkStart w:name="z29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2026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9 қосымша</w:t>
            </w:r>
          </w:p>
        </w:tc>
      </w:tr>
    </w:tbl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2026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10 қосымша</w:t>
            </w:r>
          </w:p>
        </w:tc>
      </w:tr>
    </w:tbl>
    <w:bookmarkStart w:name="z30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2026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11 қосымша</w:t>
            </w:r>
          </w:p>
        </w:tc>
      </w:tr>
    </w:tbl>
    <w:bookmarkStart w:name="z30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2026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12 қосымша</w:t>
            </w:r>
          </w:p>
        </w:tc>
      </w:tr>
    </w:tbl>
    <w:bookmarkStart w:name="z31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2026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13 қосымша</w:t>
            </w:r>
          </w:p>
        </w:tc>
      </w:tr>
    </w:tbl>
    <w:bookmarkStart w:name="z31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2026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№59-2 шешіміне 14 қосымша</w:t>
            </w:r>
          </w:p>
        </w:tc>
      </w:tr>
    </w:tbl>
    <w:bookmarkStart w:name="z31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2026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