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d754" w14:textId="c79d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Жамбыл ауданы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2025 жылғы 26 желтоқсандағы № 50-2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 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Жамбыл аудандық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Жамбыл ауданы ауылдық округтерінің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39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әрбір ауылдық округ бойынша келесідей көлемде бекітілсін: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Аса ауылдық округі бойынша: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226 523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144 427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86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82 010 мың теңге.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241 015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14 492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Айшабибі ауылдық округі бойынша: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223 316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68 085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43 мың теңге;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155 188 мың теңге.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224 014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698 мың теңге.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Ақбастау ауылдық округі бойынша: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114 257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18 555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43 мың теңге;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95 659 мың теңге.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114 649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392 мың теңге.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Бесағаш ауылдық округі бойынша: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78 941 мың теңге;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24 390 мың теңге;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87 мың теңге;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54 464 мың теңге.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79 276 мың теңге;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335 мың теңге.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Гродиково ауылдық округі бойынша: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109 136 мың теңге;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54 180 мың теңге;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723 мың теңге;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54 233 мың теңге.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110 682 мың теңге;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1 546 мың теңге.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Жамбыл ауылдық округі бойынша: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156 535 мың теңге;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16 140 мың теңге;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43 мың теңге;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140 352 мың теңге.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157 122 мың теңге;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587 мың теңге.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Қызылқайнар ауылдық округі бойынша: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130 534 мың теңге;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28 330 мың теңге;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43 мың теңге;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102 161 мың теңге.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130 899 мың теңге;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365 мың теңге.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Қаракемер ауылдық округі бойынша: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101 555 мың теңге;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23 134 мың теңге;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43 мың теңге;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78 378 мың теңге.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103 295 мың теңге;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1 740 мың теңге.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Көлқайнар ауылдық округі бойынша: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112 740 мың теңге;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28 036 мың теңге;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43 мың теңге;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84 661 мың теңге.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112 862 мың теңге;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122 мың теңге.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Өрнек ауылдық округі бойынша: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112 270 мың теңге;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15 842 мың теңге;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43 мың теңге;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96 385 мың теңге.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113 376 мың теңге;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1 106 мың теңге.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Қарасу ауылдық округі бойынша: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81 602 мың теңге;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13 020 мың теңге;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43 мың теңге; 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68 539 мың теңге.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81 979 мың теңге;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377 мың теңге.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Ерназар ауылдық округі бойынша: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104 162 мың теңге;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6 077 мың теңге;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43 мың теңге; 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98 048 мың теңге.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104 386 мың теңге;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224 мың теңге.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Тоғызтарау ауылдық округі бойынша: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106 756 мың теңге;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4 683 мың теңге;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43 мың теңге; 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102 030 мың теңге.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106 975 мың теңге;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Жамбыл облысы Жамбыл аудандық мәслихатының 25.05.2026 № 57-2 (01.01.2026 бастап қолданысқа енгізіледі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2026 жылға арналған ауылдық округтердің бюджеттеріне аудандық бюджет қаржысы есебінен қарастырылған трансферттер сомалары ескерілсін. 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Аса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Жамбыл облысы Жамбыл аудандық мәслихатының 25.05.2026 № 57-2 (01.01.2026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2- қосымша</w:t>
            </w:r>
          </w:p>
        </w:tc>
      </w:tr>
    </w:tbl>
    <w:bookmarkStart w:name="z25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Айшабибі ауылдық округінің бюджеті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2-қосымша жаңа редакцияда - Жамбыл облысы Жамбыл аудандық мәслихатының 25.05.2026 № 57-2 (01.01.2026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3- қосымша</w:t>
            </w:r>
          </w:p>
        </w:tc>
      </w:tr>
    </w:tbl>
    <w:bookmarkStart w:name="z25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Ақбастау ауылдық округінің бюджеті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3-қосымша жаңа редакцияда - Жамбыл облысы Жамбыл аудандық мәслихатының 25.05.2026 № 57-2 (01.01.2026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4- қосымша</w:t>
            </w:r>
          </w:p>
        </w:tc>
      </w:tr>
    </w:tbl>
    <w:bookmarkStart w:name="z26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Бесағаш ауылдық округінің бюджеті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4-қосымша жаңа редакцияда - Жамбыл облысы Жамбыл аудандық мәслихатының 25.05.2026 № 57-2 (01.01.2026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5- қосымша</w:t>
            </w:r>
          </w:p>
        </w:tc>
      </w:tr>
    </w:tbl>
    <w:bookmarkStart w:name="z26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Гродиково ауылдық округінің бюджеті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5-қосымша жаңа редакцияда - Жамбыл облысы Жамбыл аудандық мәслихатының 25.05.2026 № 57-2 (01.01.2026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6- қосымша</w:t>
            </w:r>
          </w:p>
        </w:tc>
      </w:tr>
    </w:tbl>
    <w:bookmarkStart w:name="z26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6-қосымша жаңа редакцияда - Жамбыл облысы Жамбыл аудандық мәслихатының 25.05.2026 № 57-2 (01.01.2026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7- қосымша</w:t>
            </w:r>
          </w:p>
        </w:tc>
      </w:tr>
    </w:tbl>
    <w:bookmarkStart w:name="z27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Қызылқайнар ауылдық округінің бюджеті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7-қосымша жаңа редакцияда - Жамбыл облысы Жамбыл аудандық мәслихатының 25.05.2026 № 57-2 (01.01.2026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8- қосымша</w:t>
            </w:r>
          </w:p>
        </w:tc>
      </w:tr>
    </w:tbl>
    <w:bookmarkStart w:name="z27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Қаракемер ауылдық округтердің бюджеттері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8-қосымша жаңа редакцияда - Жамбыл облысы Жамбыл аудандық мәслихатының 25.05.2026 № 57-2 (01.01.2026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9- қосымша</w:t>
            </w:r>
          </w:p>
        </w:tc>
      </w:tr>
    </w:tbl>
    <w:bookmarkStart w:name="z28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Көлқайнар ауылдық округінің бюджеті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9-қосымша жаңа редакцияда - Жамбыл облысы Жамбыл аудандық мәслихатының 25.05.2026 № 57-2 (01.01.2026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10- қосымша</w:t>
            </w:r>
          </w:p>
        </w:tc>
      </w:tr>
    </w:tbl>
    <w:bookmarkStart w:name="z28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Өрнек ауылдық округінің бюджеті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10-қосымша жаңа редакцияда - Жамбыл облысы Жамбыл аудандық мәслихатының 25.05.2026 № 57-2 (01.01.2026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11 - қосымша</w:t>
            </w:r>
          </w:p>
        </w:tc>
      </w:tr>
    </w:tbl>
    <w:bookmarkStart w:name="z288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Қарасу ауылдық округінің бюджеті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11-қосымша жаңа редакцияда - Жамбыл облысы Жамбыл аудандық мәслихатының 25.05.2026 № 57-2 (01.01.2026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12- қосымша</w:t>
            </w:r>
          </w:p>
        </w:tc>
      </w:tr>
    </w:tbl>
    <w:bookmarkStart w:name="z29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Ерназар ауылдық округінің бюджеті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12-қосымша жаңа редакцияда - Жамбыл облысы Жамбыл аудандық мәслихатының 25.05.2026 № 57-2 (01.01.2026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13- қосымша</w:t>
            </w:r>
          </w:p>
        </w:tc>
      </w:tr>
    </w:tbl>
    <w:bookmarkStart w:name="z29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Тоғызтарау ауылдық округінің бюджеті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13-қосымша жаңа редакцияда - Жамбыл облысы Жамбыл аудандық мәслихатының 25.05.2026 № 57-2 (01.01.2026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14- қосымша</w:t>
            </w:r>
          </w:p>
        </w:tc>
      </w:tr>
    </w:tbl>
    <w:bookmarkStart w:name="z313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Аса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аукылдарда,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15- қосымша</w:t>
            </w:r>
          </w:p>
        </w:tc>
      </w:tr>
    </w:tbl>
    <w:bookmarkStart w:name="z31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Айшабибі ауылдық округінің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16- қосымша</w:t>
            </w:r>
          </w:p>
        </w:tc>
      </w:tr>
    </w:tbl>
    <w:bookmarkStart w:name="z321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Ақбастау ауылдық округінің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17- қосымша</w:t>
            </w:r>
          </w:p>
        </w:tc>
      </w:tr>
    </w:tbl>
    <w:bookmarkStart w:name="z32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Бесағаш ауылдық округінің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18- қосымша</w:t>
            </w:r>
          </w:p>
        </w:tc>
      </w:tr>
    </w:tbl>
    <w:bookmarkStart w:name="z32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Гродиково ауылдық округінің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19- қосымша</w:t>
            </w:r>
          </w:p>
        </w:tc>
      </w:tr>
    </w:tbl>
    <w:bookmarkStart w:name="z333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Жамбыл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20- қосымша</w:t>
            </w:r>
          </w:p>
        </w:tc>
      </w:tr>
    </w:tbl>
    <w:bookmarkStart w:name="z337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Қызылқайнар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21- қосымша</w:t>
            </w:r>
          </w:p>
        </w:tc>
      </w:tr>
    </w:tbl>
    <w:bookmarkStart w:name="z341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Қаракемер ауылдық округтердің бюджеттері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22- қосымша</w:t>
            </w:r>
          </w:p>
        </w:tc>
      </w:tr>
    </w:tbl>
    <w:bookmarkStart w:name="z34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Көлқайнар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130934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23- қосымша</w:t>
            </w:r>
          </w:p>
        </w:tc>
      </w:tr>
    </w:tbl>
    <w:bookmarkStart w:name="z34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Өрнек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24 - қосымша</w:t>
            </w:r>
          </w:p>
        </w:tc>
      </w:tr>
    </w:tbl>
    <w:bookmarkStart w:name="z35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Қарасу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25- қосымша</w:t>
            </w:r>
          </w:p>
        </w:tc>
      </w:tr>
    </w:tbl>
    <w:bookmarkStart w:name="z35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Ерназар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26- қосымша</w:t>
            </w:r>
          </w:p>
        </w:tc>
      </w:tr>
    </w:tbl>
    <w:bookmarkStart w:name="z361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Тоғызтарау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27- қосымша</w:t>
            </w:r>
          </w:p>
        </w:tc>
      </w:tr>
    </w:tbl>
    <w:bookmarkStart w:name="z36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Аса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аукылдарда,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28- қосымша</w:t>
            </w:r>
          </w:p>
        </w:tc>
      </w:tr>
    </w:tbl>
    <w:bookmarkStart w:name="z36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Айшабибі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29- қосымша</w:t>
            </w:r>
          </w:p>
        </w:tc>
      </w:tr>
    </w:tbl>
    <w:bookmarkStart w:name="z37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Ақбастау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30- қосымша</w:t>
            </w:r>
          </w:p>
        </w:tc>
      </w:tr>
    </w:tbl>
    <w:bookmarkStart w:name="z377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Бесағаш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31- қосымша</w:t>
            </w:r>
          </w:p>
        </w:tc>
      </w:tr>
    </w:tbl>
    <w:bookmarkStart w:name="z381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Гродиково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32- қосымша</w:t>
            </w:r>
          </w:p>
        </w:tc>
      </w:tr>
    </w:tbl>
    <w:bookmarkStart w:name="z385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Жамбыл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33- қосымша</w:t>
            </w:r>
          </w:p>
        </w:tc>
      </w:tr>
    </w:tbl>
    <w:bookmarkStart w:name="z38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Қызылқайнар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34- қосымша</w:t>
            </w:r>
          </w:p>
        </w:tc>
      </w:tr>
    </w:tbl>
    <w:bookmarkStart w:name="z393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Қаракемер ауылдық округтердің бюджеттері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35- қосымша</w:t>
            </w:r>
          </w:p>
        </w:tc>
      </w:tr>
    </w:tbl>
    <w:bookmarkStart w:name="z39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Көлқайнар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36- қосымша</w:t>
            </w:r>
          </w:p>
        </w:tc>
      </w:tr>
    </w:tbl>
    <w:bookmarkStart w:name="z401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Өрнек ауылдық округінің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37 - қосымша</w:t>
            </w:r>
          </w:p>
        </w:tc>
      </w:tr>
    </w:tbl>
    <w:bookmarkStart w:name="z405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Қарасу ауылдық округінің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38- қосымша</w:t>
            </w:r>
          </w:p>
        </w:tc>
      </w:tr>
    </w:tbl>
    <w:bookmarkStart w:name="z40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Ерназар ауылдық округінің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шешіміне 39- қосымша</w:t>
            </w:r>
          </w:p>
        </w:tc>
      </w:tr>
    </w:tbl>
    <w:bookmarkStart w:name="z413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Тоғызтарау ауылдық округінің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