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883a" w14:textId="2f18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2024 жылғы 25 желтоқсандағы № 33-2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ауданы мәслихатының 2025 жылғы 22 желтоқсандағы № 49-3 шешімі</w:t>
      </w:r>
    </w:p>
    <w:p>
      <w:pPr>
        <w:spacing w:after="0"/>
        <w:ind w:left="0"/>
        <w:jc w:val="left"/>
      </w:pPr>
    </w:p>
    <w:bookmarkStart w:name="z4" w:id="0"/>
    <w:p>
      <w:pPr>
        <w:spacing w:after="0"/>
        <w:ind w:left="0"/>
        <w:jc w:val="both"/>
      </w:pPr>
      <w:r>
        <w:rPr>
          <w:rFonts w:ascii="Times New Roman"/>
          <w:b w:val="false"/>
          <w:i w:val="false"/>
          <w:color w:val="ff0000"/>
          <w:sz w:val="28"/>
        </w:rPr>
        <w:t>
      Ескерту. 01.01.2025 бастап қолданысқа енгізіледі - осы шешімнің 2 тармағымен.</w:t>
      </w:r>
    </w:p>
    <w:bookmarkEnd w:id="0"/>
    <w:p>
      <w:pPr>
        <w:spacing w:after="0"/>
        <w:ind w:left="0"/>
        <w:jc w:val="both"/>
      </w:pPr>
      <w:r>
        <w:rPr>
          <w:rFonts w:ascii="Times New Roman"/>
          <w:b w:val="false"/>
          <w:i w:val="false"/>
          <w:color w:val="000000"/>
          <w:sz w:val="28"/>
        </w:rPr>
        <w:t>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Жамбыл аудандық мәслихатының 2024 жылғы 25 желтоқсандағы </w:t>
      </w:r>
      <w:r>
        <w:rPr>
          <w:rFonts w:ascii="Times New Roman"/>
          <w:b w:val="false"/>
          <w:i w:val="false"/>
          <w:color w:val="000000"/>
          <w:sz w:val="28"/>
        </w:rPr>
        <w:t xml:space="preserve">№33-2 </w:t>
      </w:r>
      <w:r>
        <w:rPr>
          <w:rFonts w:ascii="Times New Roman"/>
          <w:b w:val="false"/>
          <w:i w:val="false"/>
          <w:color w:val="000000"/>
          <w:sz w:val="28"/>
        </w:rPr>
        <w:t xml:space="preserve"> шешіміне (Нормативтік құқықтық актілердің мемлекеттік тіркеу тізілімінде №204972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bookmarkStart w:name="z8" w:id="1"/>
    <w:p>
      <w:pPr>
        <w:spacing w:after="0"/>
        <w:ind w:left="0"/>
        <w:jc w:val="both"/>
      </w:pPr>
      <w:r>
        <w:rPr>
          <w:rFonts w:ascii="Times New Roman"/>
          <w:b w:val="false"/>
          <w:i w:val="false"/>
          <w:color w:val="000000"/>
          <w:sz w:val="28"/>
        </w:rPr>
        <w:t>
      1) кірістер – 13 436 047 мың теңге;</w:t>
      </w:r>
    </w:p>
    <w:bookmarkEnd w:id="1"/>
    <w:bookmarkStart w:name="z9" w:id="2"/>
    <w:p>
      <w:pPr>
        <w:spacing w:after="0"/>
        <w:ind w:left="0"/>
        <w:jc w:val="both"/>
      </w:pPr>
      <w:r>
        <w:rPr>
          <w:rFonts w:ascii="Times New Roman"/>
          <w:b w:val="false"/>
          <w:i w:val="false"/>
          <w:color w:val="000000"/>
          <w:sz w:val="28"/>
        </w:rPr>
        <w:t>
      салықтық түсімдер – 5 290 763 мың теңге;</w:t>
      </w:r>
    </w:p>
    <w:bookmarkEnd w:id="2"/>
    <w:bookmarkStart w:name="z10" w:id="3"/>
    <w:p>
      <w:pPr>
        <w:spacing w:after="0"/>
        <w:ind w:left="0"/>
        <w:jc w:val="both"/>
      </w:pPr>
      <w:r>
        <w:rPr>
          <w:rFonts w:ascii="Times New Roman"/>
          <w:b w:val="false"/>
          <w:i w:val="false"/>
          <w:color w:val="000000"/>
          <w:sz w:val="28"/>
        </w:rPr>
        <w:t>
      салықтық емес түсімдер – 13 630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160 800 мың теңге;</w:t>
      </w:r>
    </w:p>
    <w:bookmarkEnd w:id="4"/>
    <w:bookmarkStart w:name="z12" w:id="5"/>
    <w:p>
      <w:pPr>
        <w:spacing w:after="0"/>
        <w:ind w:left="0"/>
        <w:jc w:val="both"/>
      </w:pPr>
      <w:r>
        <w:rPr>
          <w:rFonts w:ascii="Times New Roman"/>
          <w:b w:val="false"/>
          <w:i w:val="false"/>
          <w:color w:val="000000"/>
          <w:sz w:val="28"/>
        </w:rPr>
        <w:t>
      трансферттер түсімі – 7 970 854 мың теңге;</w:t>
      </w:r>
    </w:p>
    <w:bookmarkEnd w:id="5"/>
    <w:bookmarkStart w:name="z13" w:id="6"/>
    <w:p>
      <w:pPr>
        <w:spacing w:after="0"/>
        <w:ind w:left="0"/>
        <w:jc w:val="both"/>
      </w:pPr>
      <w:r>
        <w:rPr>
          <w:rFonts w:ascii="Times New Roman"/>
          <w:b w:val="false"/>
          <w:i w:val="false"/>
          <w:color w:val="000000"/>
          <w:sz w:val="28"/>
        </w:rPr>
        <w:t>
      2) шығындар – 16 119 723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6 814 мың теңге;</w:t>
      </w:r>
    </w:p>
    <w:bookmarkEnd w:id="7"/>
    <w:bookmarkStart w:name="z15" w:id="8"/>
    <w:p>
      <w:pPr>
        <w:spacing w:after="0"/>
        <w:ind w:left="0"/>
        <w:jc w:val="both"/>
      </w:pPr>
      <w:r>
        <w:rPr>
          <w:rFonts w:ascii="Times New Roman"/>
          <w:b w:val="false"/>
          <w:i w:val="false"/>
          <w:color w:val="000000"/>
          <w:sz w:val="28"/>
        </w:rPr>
        <w:t>
      бюджеттік кредиттер – 45 218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38 404 мың теңге;</w:t>
      </w:r>
    </w:p>
    <w:bookmarkEnd w:id="9"/>
    <w:bookmarkStart w:name="z17" w:id="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-2 360 617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2 690 490 мың теңге;</w:t>
      </w:r>
    </w:p>
    <w:bookmarkEnd w:id="14"/>
    <w:bookmarkStart w:name="z22" w:id="15"/>
    <w:p>
      <w:pPr>
        <w:spacing w:after="0"/>
        <w:ind w:left="0"/>
        <w:jc w:val="both"/>
      </w:pPr>
      <w:r>
        <w:rPr>
          <w:rFonts w:ascii="Times New Roman"/>
          <w:b w:val="false"/>
          <w:i w:val="false"/>
          <w:color w:val="000000"/>
          <w:sz w:val="28"/>
        </w:rPr>
        <w:t>
      қарыздар түсімі – 2 398 178 мың теңге;</w:t>
      </w:r>
    </w:p>
    <w:bookmarkEnd w:id="15"/>
    <w:bookmarkStart w:name="z23" w:id="16"/>
    <w:p>
      <w:pPr>
        <w:spacing w:after="0"/>
        <w:ind w:left="0"/>
        <w:jc w:val="both"/>
      </w:pPr>
      <w:r>
        <w:rPr>
          <w:rFonts w:ascii="Times New Roman"/>
          <w:b w:val="false"/>
          <w:i w:val="false"/>
          <w:color w:val="000000"/>
          <w:sz w:val="28"/>
        </w:rPr>
        <w:t>
      қарыздарды өтеу – 37 561 мың теңге;</w:t>
      </w:r>
    </w:p>
    <w:bookmarkEnd w:id="16"/>
    <w:bookmarkStart w:name="z24" w:id="17"/>
    <w:p>
      <w:pPr>
        <w:spacing w:after="0"/>
        <w:ind w:left="0"/>
        <w:jc w:val="both"/>
      </w:pPr>
      <w:r>
        <w:rPr>
          <w:rFonts w:ascii="Times New Roman"/>
          <w:b w:val="false"/>
          <w:i w:val="false"/>
          <w:color w:val="000000"/>
          <w:sz w:val="28"/>
        </w:rPr>
        <w:t>
      бюджет қаражаттары қалдықтарының қозғалысы – 329 873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№49-3 шешіміне қосымша</w:t>
            </w:r>
          </w:p>
        </w:tc>
      </w:tr>
    </w:tbl>
    <w:bookmarkStart w:name="z31" w:id="19"/>
    <w:p>
      <w:pPr>
        <w:spacing w:after="0"/>
        <w:ind w:left="0"/>
        <w:jc w:val="left"/>
      </w:pPr>
      <w:r>
        <w:rPr>
          <w:rFonts w:ascii="Times New Roman"/>
          <w:b/>
          <w:i w:val="false"/>
          <w:color w:val="000000"/>
        </w:rPr>
        <w:t xml:space="preserve"> 2025 жылға арналған Жамбыл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5290763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7970854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7970854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2690490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