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bd53" w14:textId="72fb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2024 жылғы 25 желтоқсандағы № 33-2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2025 жылғы 5 желтоқсандағы № 47-2 шешімі</w:t>
      </w:r>
    </w:p>
    <w:p>
      <w:pPr>
        <w:spacing w:after="0"/>
        <w:ind w:left="0"/>
        <w:jc w:val="both"/>
      </w:pPr>
      <w:r>
        <w:rPr>
          <w:rFonts w:ascii="Times New Roman"/>
          <w:b w:val="false"/>
          <w:i w:val="false"/>
          <w:color w:val="000000"/>
          <w:sz w:val="28"/>
        </w:rPr>
        <w:t>
      ШЕШТІ:</w:t>
      </w:r>
    </w:p>
    <w:p>
      <w:pPr>
        <w:spacing w:after="0"/>
        <w:ind w:left="0"/>
        <w:jc w:val="both"/>
      </w:pPr>
      <w:r>
        <w:rPr>
          <w:rFonts w:ascii="Times New Roman"/>
          <w:b w:val="false"/>
          <w:i w:val="false"/>
          <w:color w:val="000000"/>
          <w:sz w:val="28"/>
        </w:rPr>
        <w:t xml:space="preserve">
      1. "2025-2027 жылдарға арналған аудандық бюджет туралы" Жамбыл аудандық мәслихатының 2024 жылғы 25 желтоқсандағы </w:t>
      </w:r>
      <w:r>
        <w:rPr>
          <w:rFonts w:ascii="Times New Roman"/>
          <w:b w:val="false"/>
          <w:i w:val="false"/>
          <w:color w:val="000000"/>
          <w:sz w:val="28"/>
        </w:rPr>
        <w:t xml:space="preserve">№33-2 </w:t>
      </w:r>
      <w:r>
        <w:rPr>
          <w:rFonts w:ascii="Times New Roman"/>
          <w:b w:val="false"/>
          <w:i w:val="false"/>
          <w:color w:val="000000"/>
          <w:sz w:val="28"/>
        </w:rPr>
        <w:t xml:space="preserve"> шешіміне (Нормативтік құқықтық актілердің мемлекеттік тіркеу тізілімінде №204972 болып тіркелген) келесі өзгерістер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13 594 845 мың теңге;</w:t>
      </w:r>
    </w:p>
    <w:p>
      <w:pPr>
        <w:spacing w:after="0"/>
        <w:ind w:left="0"/>
        <w:jc w:val="both"/>
      </w:pPr>
      <w:r>
        <w:rPr>
          <w:rFonts w:ascii="Times New Roman"/>
          <w:b w:val="false"/>
          <w:i w:val="false"/>
          <w:color w:val="000000"/>
          <w:sz w:val="28"/>
        </w:rPr>
        <w:t>
      салықтық түсімдер – 5 423 860 мың теңге;</w:t>
      </w:r>
    </w:p>
    <w:p>
      <w:pPr>
        <w:spacing w:after="0"/>
        <w:ind w:left="0"/>
        <w:jc w:val="both"/>
      </w:pPr>
      <w:r>
        <w:rPr>
          <w:rFonts w:ascii="Times New Roman"/>
          <w:b w:val="false"/>
          <w:i w:val="false"/>
          <w:color w:val="000000"/>
          <w:sz w:val="28"/>
        </w:rPr>
        <w:t>
      салықтық емес түсімдер – 13 630 мың теңге;</w:t>
      </w:r>
    </w:p>
    <w:p>
      <w:pPr>
        <w:spacing w:after="0"/>
        <w:ind w:left="0"/>
        <w:jc w:val="both"/>
      </w:pPr>
      <w:r>
        <w:rPr>
          <w:rFonts w:ascii="Times New Roman"/>
          <w:b w:val="false"/>
          <w:i w:val="false"/>
          <w:color w:val="000000"/>
          <w:sz w:val="28"/>
        </w:rPr>
        <w:t>
      негізгі капиталды сатудан түсетін түсімдер – 172 800 мың теңге;</w:t>
      </w:r>
    </w:p>
    <w:p>
      <w:pPr>
        <w:spacing w:after="0"/>
        <w:ind w:left="0"/>
        <w:jc w:val="both"/>
      </w:pPr>
      <w:r>
        <w:rPr>
          <w:rFonts w:ascii="Times New Roman"/>
          <w:b w:val="false"/>
          <w:i w:val="false"/>
          <w:color w:val="000000"/>
          <w:sz w:val="28"/>
        </w:rPr>
        <w:t>
      трансферттер түсімі – 7 984 555 мың теңге;</w:t>
      </w:r>
    </w:p>
    <w:p>
      <w:pPr>
        <w:spacing w:after="0"/>
        <w:ind w:left="0"/>
        <w:jc w:val="both"/>
      </w:pPr>
      <w:r>
        <w:rPr>
          <w:rFonts w:ascii="Times New Roman"/>
          <w:b w:val="false"/>
          <w:i w:val="false"/>
          <w:color w:val="000000"/>
          <w:sz w:val="28"/>
        </w:rPr>
        <w:t>
      2) шығындар – 16 278 521 мың теңге;</w:t>
      </w:r>
    </w:p>
    <w:p>
      <w:pPr>
        <w:spacing w:after="0"/>
        <w:ind w:left="0"/>
        <w:jc w:val="both"/>
      </w:pPr>
      <w:r>
        <w:rPr>
          <w:rFonts w:ascii="Times New Roman"/>
          <w:b w:val="false"/>
          <w:i w:val="false"/>
          <w:color w:val="000000"/>
          <w:sz w:val="28"/>
        </w:rPr>
        <w:t>
      3) таза бюджеттік кредиттеу – 6 814 мың теңге;</w:t>
      </w:r>
    </w:p>
    <w:p>
      <w:pPr>
        <w:spacing w:after="0"/>
        <w:ind w:left="0"/>
        <w:jc w:val="both"/>
      </w:pPr>
      <w:r>
        <w:rPr>
          <w:rFonts w:ascii="Times New Roman"/>
          <w:b w:val="false"/>
          <w:i w:val="false"/>
          <w:color w:val="000000"/>
          <w:sz w:val="28"/>
        </w:rPr>
        <w:t>
      бюджеттік кредиттер – 45 218 мың теңге;</w:t>
      </w:r>
    </w:p>
    <w:p>
      <w:pPr>
        <w:spacing w:after="0"/>
        <w:ind w:left="0"/>
        <w:jc w:val="both"/>
      </w:pPr>
      <w:r>
        <w:rPr>
          <w:rFonts w:ascii="Times New Roman"/>
          <w:b w:val="false"/>
          <w:i w:val="false"/>
          <w:color w:val="000000"/>
          <w:sz w:val="28"/>
        </w:rPr>
        <w:t>
      бюджеттік кредиттерді өтеу – 38 404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-2 360 617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2 690 490 мың теңге;</w:t>
      </w:r>
    </w:p>
    <w:p>
      <w:pPr>
        <w:spacing w:after="0"/>
        <w:ind w:left="0"/>
        <w:jc w:val="both"/>
      </w:pPr>
      <w:r>
        <w:rPr>
          <w:rFonts w:ascii="Times New Roman"/>
          <w:b w:val="false"/>
          <w:i w:val="false"/>
          <w:color w:val="000000"/>
          <w:sz w:val="28"/>
        </w:rPr>
        <w:t>
      қарыздар түсімі – 2 398 178 мың теңге;</w:t>
      </w:r>
    </w:p>
    <w:p>
      <w:pPr>
        <w:spacing w:after="0"/>
        <w:ind w:left="0"/>
        <w:jc w:val="both"/>
      </w:pPr>
      <w:r>
        <w:rPr>
          <w:rFonts w:ascii="Times New Roman"/>
          <w:b w:val="false"/>
          <w:i w:val="false"/>
          <w:color w:val="000000"/>
          <w:sz w:val="28"/>
        </w:rPr>
        <w:t>
      қарыздарды өтеу – 37 561 мың теңге;</w:t>
      </w:r>
    </w:p>
    <w:p>
      <w:pPr>
        <w:spacing w:after="0"/>
        <w:ind w:left="0"/>
        <w:jc w:val="both"/>
      </w:pPr>
      <w:r>
        <w:rPr>
          <w:rFonts w:ascii="Times New Roman"/>
          <w:b w:val="false"/>
          <w:i w:val="false"/>
          <w:color w:val="000000"/>
          <w:sz w:val="28"/>
        </w:rPr>
        <w:t>
      бюджет қаражаттары қалдықтарының қозғалысы – 329 873 мың теңге."</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