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a180" w14:textId="394a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2024 жылғы 25 желтоқсандағы № 33-2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2025 жылғы 7 қазандағы № 42-2 шешімі</w:t>
      </w:r>
    </w:p>
    <w:p>
      <w:pPr>
        <w:spacing w:after="0"/>
        <w:ind w:left="0"/>
        <w:jc w:val="left"/>
      </w:pPr>
    </w:p>
    <w:bookmarkStart w:name="z4" w:id="0"/>
    <w:p>
      <w:pPr>
        <w:spacing w:after="0"/>
        <w:ind w:left="0"/>
        <w:jc w:val="both"/>
      </w:pPr>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Жамбыл аудандық мәслихатының 2024 жылғы 25 желтоқсандағы </w:t>
      </w:r>
      <w:r>
        <w:rPr>
          <w:rFonts w:ascii="Times New Roman"/>
          <w:b w:val="false"/>
          <w:i w:val="false"/>
          <w:color w:val="000000"/>
          <w:sz w:val="28"/>
        </w:rPr>
        <w:t>№33-2</w:t>
      </w:r>
      <w:r>
        <w:rPr>
          <w:rFonts w:ascii="Times New Roman"/>
          <w:b w:val="false"/>
          <w:i w:val="false"/>
          <w:color w:val="000000"/>
          <w:sz w:val="28"/>
        </w:rPr>
        <w:t xml:space="preserve"> шешіміне (Нормативтік құқықтық актілердің мемлекеттік тіркеу тізілімінде №204972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Start w:name="z8" w:id="1"/>
    <w:p>
      <w:pPr>
        <w:spacing w:after="0"/>
        <w:ind w:left="0"/>
        <w:jc w:val="both"/>
      </w:pPr>
      <w:r>
        <w:rPr>
          <w:rFonts w:ascii="Times New Roman"/>
          <w:b w:val="false"/>
          <w:i w:val="false"/>
          <w:color w:val="000000"/>
          <w:sz w:val="28"/>
        </w:rPr>
        <w:t>
      1) кірістер – 13 395 710 мың теңге;</w:t>
      </w:r>
    </w:p>
    <w:bookmarkEnd w:id="1"/>
    <w:bookmarkStart w:name="z9" w:id="2"/>
    <w:p>
      <w:pPr>
        <w:spacing w:after="0"/>
        <w:ind w:left="0"/>
        <w:jc w:val="both"/>
      </w:pPr>
      <w:r>
        <w:rPr>
          <w:rFonts w:ascii="Times New Roman"/>
          <w:b w:val="false"/>
          <w:i w:val="false"/>
          <w:color w:val="000000"/>
          <w:sz w:val="28"/>
        </w:rPr>
        <w:t>
      салықтық түсімдер – 5 202 169 мың теңге;</w:t>
      </w:r>
    </w:p>
    <w:bookmarkEnd w:id="2"/>
    <w:bookmarkStart w:name="z10" w:id="3"/>
    <w:p>
      <w:pPr>
        <w:spacing w:after="0"/>
        <w:ind w:left="0"/>
        <w:jc w:val="both"/>
      </w:pPr>
      <w:r>
        <w:rPr>
          <w:rFonts w:ascii="Times New Roman"/>
          <w:b w:val="false"/>
          <w:i w:val="false"/>
          <w:color w:val="000000"/>
          <w:sz w:val="28"/>
        </w:rPr>
        <w:t>
      салықтық емес түсімдер – 7 666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265 800 мың теңге;</w:t>
      </w:r>
    </w:p>
    <w:bookmarkEnd w:id="4"/>
    <w:bookmarkStart w:name="z12" w:id="5"/>
    <w:p>
      <w:pPr>
        <w:spacing w:after="0"/>
        <w:ind w:left="0"/>
        <w:jc w:val="both"/>
      </w:pPr>
      <w:r>
        <w:rPr>
          <w:rFonts w:ascii="Times New Roman"/>
          <w:b w:val="false"/>
          <w:i w:val="false"/>
          <w:color w:val="000000"/>
          <w:sz w:val="28"/>
        </w:rPr>
        <w:t>
      трансферттер түсімі – 7 920 075 мың теңге;</w:t>
      </w:r>
    </w:p>
    <w:bookmarkEnd w:id="5"/>
    <w:bookmarkStart w:name="z13" w:id="6"/>
    <w:p>
      <w:pPr>
        <w:spacing w:after="0"/>
        <w:ind w:left="0"/>
        <w:jc w:val="both"/>
      </w:pPr>
      <w:r>
        <w:rPr>
          <w:rFonts w:ascii="Times New Roman"/>
          <w:b w:val="false"/>
          <w:i w:val="false"/>
          <w:color w:val="000000"/>
          <w:sz w:val="28"/>
        </w:rPr>
        <w:t>
      2) шығындар – 15 922 522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6 814 мың теңге;</w:t>
      </w:r>
    </w:p>
    <w:bookmarkEnd w:id="7"/>
    <w:bookmarkStart w:name="z15" w:id="8"/>
    <w:p>
      <w:pPr>
        <w:spacing w:after="0"/>
        <w:ind w:left="0"/>
        <w:jc w:val="both"/>
      </w:pPr>
      <w:r>
        <w:rPr>
          <w:rFonts w:ascii="Times New Roman"/>
          <w:b w:val="false"/>
          <w:i w:val="false"/>
          <w:color w:val="000000"/>
          <w:sz w:val="28"/>
        </w:rPr>
        <w:t>
      бюджеттік кредиттер – 45 218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38 404 мың теңге;</w:t>
      </w:r>
    </w:p>
    <w:bookmarkEnd w:id="9"/>
    <w:bookmarkStart w:name="z17" w:id="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-2 203 753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2 533 626 мың теңге;</w:t>
      </w:r>
    </w:p>
    <w:bookmarkEnd w:id="14"/>
    <w:bookmarkStart w:name="z22" w:id="15"/>
    <w:p>
      <w:pPr>
        <w:spacing w:after="0"/>
        <w:ind w:left="0"/>
        <w:jc w:val="both"/>
      </w:pPr>
      <w:r>
        <w:rPr>
          <w:rFonts w:ascii="Times New Roman"/>
          <w:b w:val="false"/>
          <w:i w:val="false"/>
          <w:color w:val="000000"/>
          <w:sz w:val="28"/>
        </w:rPr>
        <w:t>
      қарыздар түсімі – 2 241 314 мың теңге;</w:t>
      </w:r>
    </w:p>
    <w:bookmarkEnd w:id="15"/>
    <w:bookmarkStart w:name="z23" w:id="16"/>
    <w:p>
      <w:pPr>
        <w:spacing w:after="0"/>
        <w:ind w:left="0"/>
        <w:jc w:val="both"/>
      </w:pPr>
      <w:r>
        <w:rPr>
          <w:rFonts w:ascii="Times New Roman"/>
          <w:b w:val="false"/>
          <w:i w:val="false"/>
          <w:color w:val="000000"/>
          <w:sz w:val="28"/>
        </w:rPr>
        <w:t>
      қарыздарды өтеу – 37 561 мың теңге;</w:t>
      </w:r>
    </w:p>
    <w:bookmarkEnd w:id="16"/>
    <w:bookmarkStart w:name="z24" w:id="17"/>
    <w:p>
      <w:pPr>
        <w:spacing w:after="0"/>
        <w:ind w:left="0"/>
        <w:jc w:val="both"/>
      </w:pPr>
      <w:r>
        <w:rPr>
          <w:rFonts w:ascii="Times New Roman"/>
          <w:b w:val="false"/>
          <w:i w:val="false"/>
          <w:color w:val="000000"/>
          <w:sz w:val="28"/>
        </w:rPr>
        <w:t>
      бюджет қаражаттары қалдықтарының қозғалысы – 329 873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7 қазандағы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31" w:id="19"/>
    <w:p>
      <w:pPr>
        <w:spacing w:after="0"/>
        <w:ind w:left="0"/>
        <w:jc w:val="left"/>
      </w:pPr>
      <w:r>
        <w:rPr>
          <w:rFonts w:ascii="Times New Roman"/>
          <w:b/>
          <w:i w:val="false"/>
          <w:color w:val="000000"/>
        </w:rPr>
        <w:t xml:space="preserve"> 2025 жылға арналған Жамбыл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2533626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